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7157" w14:textId="93471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 мәслихатының 2010 жылғы 20 желтоқсандағы N 22-2 "2011-2013 жылдарға арналған аудандық бюджет туралы"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мәслихатының 2011 жылғы 26 шілдедегі N 27-2 шешімі. Солтүстік Қазақстан облысының Әділет департаментінде 2011 жылғы 5 тамызда N 13-5-132 тіркелді. Күші жойылды - Солтүстік Қазақстан облысы Ғабит Мүсірепов атындағы аудандық мәслихатының 2011 жылғы 21 желтоқсандағы N 32-8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Ғабит Мүсірепов атындағы аудандық мәслихатының 2011.12.21 N 32-8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аудандық бюджет туралы» аудандық мәслихаттың 2010 жылғы 20 желтоқсандағы № 22-2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25 қантардағы № 13-5-122 мемлекеттік тіркеу тізілімінде тіркелген, 2011 жылғы 14 ақпандағы № 8 «Есіл Өңірі», 2011 жылғы 14 ақпандағы № 7 «Новости Приишимья» газеттерінде жарияланған) мына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«3 331 528 сандары «3 400 017,2»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«30 509 сандары «60 094,2»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«2 703 951» сандары «2 737 855»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«3 359 486,3» сандары «3 427 975,5»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«795» сандары «795,1»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«-162 358,5» сандары «-162 358,4»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«162 358,5» сандары «162 358,4»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«25 886» сандары «40 885»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және 12) тармақшаларды келесі мазмұнымен қосу: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18000 мың теңге - Раисовка орта мектебінің күрделі жөндеуіне;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905 мың теңге - электрондық құжат айналысу жүйесін енізуіне;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 1-қосымша осы шешімге 1-қосымшаға сәйкес жаңа редакцияда жазылсын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ХХVIІ сессиясының төрағасы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И. Луценко                                Б. Ысқақова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Ғабит Мүсірепов атындағы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ауданның «экономика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мекемесінің бастығы                      М. Баймолдина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26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27-2 шешіміне 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22-2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Ғабит Мүсірепов атындағы ауданның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673"/>
        <w:gridCol w:w="993"/>
        <w:gridCol w:w="6413"/>
        <w:gridCol w:w="2333"/>
      </w:tblGrid>
      <w:tr>
        <w:trPr>
          <w:trHeight w:val="9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Табыстар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3 400 017,2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595 279,0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кіріс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5 150,0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328 297,0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328 297,0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214 765,0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129 570,0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8 420,0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құралының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66 040,0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10 735,0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Тауарлар, жұмыс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iшкi салықтар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42 742,0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5 518,0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пайдаланудан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29 950,0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мамандық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жүргiзу алымдары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7 274,0</w:t>
            </w:r>
          </w:p>
        </w:tc>
      </w:tr>
      <w:tr>
        <w:trPr>
          <w:trHeight w:val="70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Заңдылық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iс-әрекеттер жасау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уәкiлеттi мемлекеттiк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лауазымды тұлғалармен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 берудегi мiндеттi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4 325,0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4 325,0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Салықтан басқа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6 789,0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меншіктің мүлкiн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жалға беруден түскен табыс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685,0</w:t>
            </w:r>
          </w:p>
        </w:tc>
      </w:tr>
      <w:tr>
        <w:trPr>
          <w:trHeight w:val="5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қызметтерін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асырудан түсетін түсім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ұйымдастыруымен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болатын мемлекеттік сатып 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өткізуден түсетін ақша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Салықтан басқа өзге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6 050,0</w:t>
            </w:r>
          </w:p>
        </w:tc>
      </w:tr>
      <w:tr>
        <w:trPr>
          <w:trHeight w:val="28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Салықтан басқа өзге түсімдер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6 050,0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түскен түсiм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60 094,2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мемлекеттік мүлікті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40 046,0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 мемлекеттік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40 046,0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мен материалдық емес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активтерді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20 048,2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20 048,2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2 737 855,0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органдарының трансферттері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2 737 855,0</w:t>
            </w:r>
          </w:p>
        </w:tc>
      </w:tr>
      <w:tr>
        <w:trPr>
          <w:trHeight w:val="25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бюджеттің трансферттері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2 737 855,0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33"/>
        <w:gridCol w:w="733"/>
        <w:gridCol w:w="6473"/>
        <w:gridCol w:w="2333"/>
      </w:tblGrid>
      <w:tr>
        <w:trPr>
          <w:trHeight w:val="8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3427975,5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271 666,7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қызметтерiн орындайтын өкiлеттi, атқарушы және басқа да органдар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245002,7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аппараты(облыстық маңызы бар қала)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12545,0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қызметін қамтамасыз ету (облыстық маңызы бар қала)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12545,0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 аппараты (облыстық маңызы бар қала)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69592,0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(облыстық маңызы бар қала)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62614,0</w:t>
            </w:r>
          </w:p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6978,0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ауыл(село), ауылдық (селолық) округтер әкiмi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162865,7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ауыл(село), ауылдық (селолық) округтер әкiмi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155469,7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7396,0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саласы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14857,0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қаржы бөлiмi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14857,0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13723,5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347,5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516,0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іс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11 807,0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11 807,0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манызы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11 807,0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8 396,0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7 896,0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7 896,0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7 896,0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бойынша жұмыстарды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1 579,0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1 579,0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1 579,0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1 579,0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2 179 902,0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114 547,0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114 547,0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 мектепке дейiнгi тәрбиелеу және оқытудың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114 547,0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1 985 975,0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1 931 348,0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39 629,0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мектепке дейінгі тәрбиешілер мен мектеп мұғалімдерінің квалификациялық санаты үшін қосымша төлем мөлшерін ұлғайту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14 998,0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79 380,0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9 553,0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8 921,0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3 736,0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42 170,0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объектілерінің құрылысы мен қайта құрастыруы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42 170,0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160 315,0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140 798,0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 және жұмыспен қамтамасыздандыру бөлiмi (облыстық маңызы бар қала)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140 798,0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Жұмыстылық бағдарламасы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21 254,0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1 949,0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6 600,0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47 286,0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1 219,0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36 568,0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12 676,0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3607,0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8969,0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19517,0</w:t>
            </w:r>
          </w:p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 және жұмыспен қамтамасыз ету бағдарламасы бөлiмi (облыстық маңызы бар қала)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19517,0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19027,0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490,0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249219,5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155357,0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10391,0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503,0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9888,0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144966,5</w:t>
            </w:r>
          </w:p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70034,5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41932,0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Бағдарламасы аясында инженерлі-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 инфрақұрылымды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33000,0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32214,0</w:t>
            </w:r>
          </w:p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3581,0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3581,0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28633,0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17330,0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11303,0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61648,0</w:t>
            </w:r>
          </w:p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3350,0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жерлерді жайластыру мен жасылдандыру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3150,0</w:t>
            </w:r>
          </w:p>
        </w:tc>
      </w:tr>
      <w:tr>
        <w:trPr>
          <w:trHeight w:val="4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58 298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18 646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1 571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368,0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37713,0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167051,6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118758,6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51601,6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51601,6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67157,0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67157,0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7806,0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7806,0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4015,0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21547,0</w:t>
            </w:r>
          </w:p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15015,0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14163,0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852,0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6532,0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6532,0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5949,0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5809,0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7767,0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7767,0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5224,0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5224,0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305148,2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39491,2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39491,2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16530,2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Эпизооттарға қарсы іс шаралар жүргізу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18601,0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есебiнен ауылдық елді мекендер саласының мамандарын әлеуметтік қолдау шараларын іске асыру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4360,0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258477,0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258477,0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258477,0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7180,0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7180,0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7040,0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толық шығындары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140,0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6856,0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6856,0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6856,0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6856,0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19641,0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19641,0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ауыл(село), ауылдық (селолық) округтер әкiмi аппараты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3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ауыл(село), ауылдық (селолық) округтер автокөлік жолдарының қызметін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4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19341,0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19341,0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25530,8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6240,0</w:t>
            </w:r>
          </w:p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картасы-2020» бағдарламасы шеңберінде жеке кәсіпкерлікті қолдау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6240,0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6484,0</w:t>
            </w:r>
          </w:p>
        </w:tc>
      </w:tr>
      <w:tr>
        <w:trPr>
          <w:trHeight w:val="39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6484,0</w:t>
            </w:r>
          </w:p>
        </w:tc>
      </w:tr>
      <w:tr>
        <w:trPr>
          <w:trHeight w:val="37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10306,8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саясатты іске асыру жөніндегі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9898,8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толық шығындары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408,0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32669,7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32669,7</w:t>
            </w:r>
          </w:p>
        </w:tc>
      </w:tr>
      <w:tr>
        <w:trPr>
          <w:trHeight w:val="1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32669,7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Қолданылмаған (қолданылмай қалған) трансферттердің қайтарылуы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32669,7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несиелеу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126850,1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127645,2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 ветеринария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29645,2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 саласының мамандарын әлеуметтік қолдау шараларын іске асыру үшін бюджеттік несиелер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29645,2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98000,0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құрылысы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98000,0</w:t>
            </w:r>
          </w:p>
        </w:tc>
      </w:tr>
      <w:tr>
        <w:trPr>
          <w:trHeight w:val="8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пша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795,1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795,1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несиелерді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795,1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Қаржы активтерiнiң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операциясының сальдосы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7550,0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7550,0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7550,0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Жарғылық капиталды құрастыру және ұлғайту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-162358,4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162358,4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127376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127376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Қарыздың шарттары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127376</w:t>
            </w:r>
          </w:p>
        </w:tc>
      </w:tr>
      <w:tr>
        <w:trPr>
          <w:trHeight w:val="8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функц.топ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795,4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қаржы бөлімі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795,4</w:t>
            </w:r>
          </w:p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795,1</w:t>
            </w:r>
          </w:p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қолданылмаған бюджеттік несиелердің қайтарылуы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7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қолданылатын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35 777,8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35 777,8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бос қалдықтары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