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f290b" w14:textId="22f29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 мәслихатының 2010 жылғы 20 желтоқсандағы N 22-2 "2011-2013 жылдарға арналған аудандық бюджет туралы" шешіміне өзгертулер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6 мамырдағы N 25-2 шешімі. Солтүстік Қазақстан облысының Әділет департаментінде 2011 жылғы 31 мамырда N 13-5-129 тіркелді. Күші жойылды - Солтүстік Қазақстан облысы Ғабит Мүсірепов атындағы аудандық мәслихатының 2011 жылғы 21 желтоқсандағы N 32-8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мәслихатының 2011.12.21 N 32-8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2010 жылғы 20 желтоқсандағы № 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қантардағы № 13-5-122 мемлекеттік тіркеу тізілімінде тіркелген, 2011 жылғы 14 ақпандағы № 8 «Есіл Өңірі», 2011 жылғы 14 ақпандағы № 7 «Новости Приишимья» газеттерінде жарияланған) мына өзгертулер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«3 327 864» сандары «3 331 528»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«26 845» сандары «30 509»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«3 355 822,3» сандары «3 359 486,3» сандарына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2010 жылғы 30 қыркүйектегі № 1004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2010-2014 жылдарға арналған Қазақстан Республикасындағы құрылыс құралдарын жасау және құрылыс индустриясын дамыту Бағдарламасына сәйкес»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Үкіметінің 2010 жылғы 30 қыркүйектегі № 1004 бекітілген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2010-2014 жылдарға арналған Қазақстан Республикасындағы құрылыс құралдарын жасау және құрылыс индустриясын дамыту Бағдарламасына сәйкес» сөздері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 осы шешімнің 1-қосымшасына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XXV сессиясының төрағасы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Д. Амангелдиев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«экономика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6 мамырдағы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25-2 шешіміне 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53"/>
        <w:gridCol w:w="7953"/>
        <w:gridCol w:w="2053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3 331 528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14 923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53"/>
        <w:gridCol w:w="773"/>
        <w:gridCol w:w="7753"/>
        <w:gridCol w:w="2073"/>
      </w:tblGrid>
      <w:tr>
        <w:trPr>
          <w:trHeight w:val="46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3359486,3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мемлекеттік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266 924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240 232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161 553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қала) қаржы бөлiмi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14 007,5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2 154 296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1 967 654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1 912 627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40 029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72 394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3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объектілерінің құрылысы мен қайта құрастыруы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1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235 463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155 262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144 759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69 827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 дамыту, жайластыру және(немесе)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инженерлі-коммуникациялық инфрақұрылымды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24 629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21 048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55 572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жерлерді жайластыру мен жасылдандыру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52 222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31 713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160 333,8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112 923,8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19 741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автокөлік жолдарының қызметін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19 441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24 324,8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9497,8</w:t>
            </w:r>
          </w:p>
        </w:tc>
      </w:tr>
      <w:tr>
        <w:trPr>
          <w:trHeight w:val="34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толық шығындары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126850,2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31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-162358,5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162358,5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функ.топ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795,3</w:t>
            </w:r>
          </w:p>
        </w:tc>
      </w:tr>
      <w:tr>
        <w:trPr>
          <w:trHeight w:val="13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бюджеттен берілген қолданылмаған бюджеттік несиелердің қайтарылуы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  <w:tr>
        <w:trPr>
          <w:trHeight w:val="16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