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90559" w14:textId="1c905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Ақжар ауданы бойынша ауыл шаруашылығының әр түрі бойынша 
субсидияланатын басым дақылдарын себудің оңтайлы мерзімін жүргізу және 
субсидия алушылардың тізіміне енгізуге өтінім беру мерзімін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2011 жылғы 26 сәуірдегі N 106 қаулысы. Солтүстік Қазақстан облысының Әділет департаментінде 2011 жылғы 6 мамырда N 13-4-120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2011 жылғы 4 наурыздағы № 221 қаулысымен бекітілген, өсімдік шаруашылығы өнімінің шығымдылығы мен сапасын арттыруға жергілікті бюджеттерден субсидиялау Қағидасының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2011 жылы Ақжар ауданы бойынша ауыл шаруашылығының әр түрі бойынша субсидияланатын басым дақылдарын себудің оңтайлы мерзімін жүргізу және субсидия алушылардың тізіміне енгізуге өтініш беру мерзімі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З.Ж. Молдағанаповқа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бірінші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Тастеміров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Ақжар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26 сәуірдің № 106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жылы Ақжар ауданы бойынша ауыл шаруашылығының әр түрі бойынша субсидияланатын басым дақылдарын себудің оңтайлы мерзімін жүргізу және субсидия алушылардың тізіміне енгізуге өтініш беру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өзгерту енгізілді - Солтүстік Қазақстан облысы Ақжар аудандық мәслихатының 2011.06.02 </w:t>
      </w:r>
      <w:r>
        <w:rPr>
          <w:rFonts w:ascii="Times New Roman"/>
          <w:b w:val="false"/>
          <w:i w:val="false"/>
          <w:color w:val="ff0000"/>
          <w:sz w:val="28"/>
        </w:rPr>
        <w:t>N 145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2808"/>
        <w:gridCol w:w="2135"/>
        <w:gridCol w:w="2809"/>
        <w:gridCol w:w="2810"/>
      </w:tblGrid>
      <w:tr>
        <w:trPr>
          <w:trHeight w:val="72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ЖЖМ бойынша субсидия алуға тізімге қосуға өтініш беру мерзімі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дақылдарын себудің оңтайлы мерзімін жүргізу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– далалық, жазық жер, ормандалалық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- қуаң дала, дала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бидай, орташа піскен, орташа кештетілген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15.05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17.05 - 02.06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17.05 – 03.06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бидай, орташа жетілген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15.05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28.05 - 06.06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 – 08.06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арпа, орташа жетілген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15.05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30.05 - 5.06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 – 30.05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15.05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25.05 - 30.05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30.05 - 05.06</w:t>
            </w:r>
          </w:p>
        </w:tc>
      </w:tr>
      <w:tr>
        <w:trPr>
          <w:trHeight w:val="1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10.05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12.05 - 16.05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10.05 - 16.05</w:t>
            </w:r>
          </w:p>
        </w:tc>
      </w:tr>
      <w:tr>
        <w:trPr>
          <w:trHeight w:val="1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15.05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25.05 - 30.05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 – 25.05</w:t>
            </w:r>
          </w:p>
        </w:tc>
      </w:tr>
      <w:tr>
        <w:trPr>
          <w:trHeight w:val="1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15.05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25.05 - 30.05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20.05 - 25.05</w:t>
            </w:r>
          </w:p>
        </w:tc>
      </w:tr>
      <w:tr>
        <w:trPr>
          <w:trHeight w:val="1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азақтық 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15.05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28.05-05.06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30.05- 03.06</w:t>
            </w:r>
          </w:p>
        </w:tc>
      </w:tr>
      <w:tr>
        <w:trPr>
          <w:trHeight w:val="1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10.05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13.05 - 20.05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– 18.05</w:t>
            </w:r>
          </w:p>
        </w:tc>
      </w:tr>
      <w:tr>
        <w:trPr>
          <w:trHeight w:val="1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15.05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17.05 – 20.05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19.05 – 22.05</w:t>
            </w:r>
          </w:p>
        </w:tc>
      </w:tr>
      <w:tr>
        <w:trPr>
          <w:trHeight w:val="1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алынатын күнбағыс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10.05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 – 18.05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 – 20.05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15.05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 – 25.05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 – 20.05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15.05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16.05.- 30.05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16.05.- 31.05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шөп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 шөбі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01.06 – 5.06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01.06 – 5.06</w:t>
            </w:r>
          </w:p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шөп</w:t>
            </w:r>
          </w:p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донник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– 15.05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– 15.05</w:t>
            </w:r>
          </w:p>
        </w:tc>
      </w:tr>
      <w:tr>
        <w:trPr>
          <w:trHeight w:val="1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люцерна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– 15.05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– 15.05</w:t>
            </w:r>
          </w:p>
        </w:tc>
      </w:tr>
      <w:tr>
        <w:trPr>
          <w:trHeight w:val="1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житняк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– 15.05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– 15.05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эспарцет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– 15.05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– 15.05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– 15.05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– 15.05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арналған көп жылдық шөп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вика, сұлы, арпа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15.05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27.05 – 31.05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27.05 – 31.05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бұршақ, сұлы, арпа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15.05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05.06 – 07.06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05.06 – 07.06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бұршақ, азақтық 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15.05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08.06 – 10.06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08.06 – 10.06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бұршақ, сұлы, судан шөбі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15.05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08.06 – 10.06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08.06 – 10.06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10.05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– 15.05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– 15.05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10.05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– 15.05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– 15.05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15.05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 – 5.06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 – 5.06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орамжапырақ көшеті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15.05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25.05 - 10.06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25.05 - 10.06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кызанақ көшеті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15.05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 – 10.06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 – 10.06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