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79e13f" w14:textId="779e13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2011 жылға Айыртау ауданында субсидияланған басымды ауыл шаруашылық дақылдардың әрбір түрлері бойынша оңтайлы себу мерзімдерін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Айыртау аудандық әкімдігінің 2011 жылғы 31 мамырдағы N 193 қаулысы. Солтүстік Қазақстан облысы Айыртау ауданының Әділет басқармасында 2011 жылғы 14 маусымда N 13-3-136 тіркелді. Күші жойылды - Солтүстік Қазақстан облысы Айыртау ауданы әкімдігінің 2012 жылғы 6 қаңтардағы N 3 Қаулысымен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  Ескерту. Күші жойылды - Солтүстік Қазақстан облысы Айыртау ауданы әкімдігінің 2012.01.06 N 3 Қаулысымен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Қазақстан Республикасының 2001 жылғы 23 қаңтардағы «Қазақстан Республикасындағы жергілікті мемлекеттік басқару және өзін-өзі басқару туралы» № 148 Заңының 31-бабының 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 Үкіметінің 2011 жылғы 4 наурыздағы № 221 қаулысымен бекітілген өсімдік шаруашылығы өнімінің шығымдылығы мен сапасын арттыруға жергілікті бюджеттерден субсидиялау Қағидасының </w:t>
      </w:r>
      <w:r>
        <w:rPr>
          <w:rFonts w:ascii="Times New Roman"/>
          <w:b w:val="false"/>
          <w:i w:val="false"/>
          <w:color w:val="000000"/>
          <w:sz w:val="28"/>
        </w:rPr>
        <w:t>10-тармағына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Солтүстік Қазақстан облысы әкімдігінің 2011 жылғы 20 сәуірдегі № 114 «2011 жылға арналған басым ауыл шаруашылығы дақылдарының тізбесін және көктемгі егіс және егін жинау жұмыстарын жүргізуге қажетті жанар-жағармай материалдары мен басқа да тауарлық–материалдық құндылықтардың құнын арзандатуға субсидия нормативтерін белгілеу туралы» 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«Солтүстік Қазақстан облысы ауыл шаруашылығы тәжірибе станциясы» жауапкершілігі шектеулі серіктестігінің ұсынысы негізінде, аудан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Осы қаулы қосымшасына сәйкес, 2011 жылға Айыртау ауданында субсидияланған басымды ауыл шаруашылық дақылдардың түрлері бойынша оңтайлы себу мерзімі белгіленсін.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басшылық ететін аудан әкімінің орынбасарына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 бұқаралық ақпарат құралдарында ресми жарияланған күнінен бастап он күнтізбелік күн өткеннен кейін қолданысқа енгізіледі.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 әкімі                                Е. Жанділдин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Айыртау ауданы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жылғы 31 мамыр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193 қаулысына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қосымша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2011 жылға Айыртау ауданында басымды ауыл шаруашылық дақылдардың субсидияланған әрбір түрлері бойынша оңтайлы себу мерзімдері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84"/>
        <w:gridCol w:w="2859"/>
        <w:gridCol w:w="5335"/>
        <w:gridCol w:w="2922"/>
      </w:tblGrid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өңдеу аймағы</w:t>
            </w:r>
          </w:p>
        </w:tc>
        <w:tc>
          <w:tcPr>
            <w:tcW w:w="5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Дақылдар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Себудің оңтайлы мерзімдері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3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8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 - дала, тегіс жер, шоқ далалы</w:t>
            </w:r>
          </w:p>
        </w:tc>
        <w:tc>
          <w:tcPr>
            <w:tcW w:w="5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Дәнді дақылдар және бұршақ тұқымдастар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Жаздық бидай, орташа кеш, орташа пісетін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17.05-04.06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Жаздық бидай, орташа ерте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28.05-08.06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Қыстық бидай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25.08-05.09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Қыстық қара бидай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25.08-05.09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Арпа орта кеш сорттары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25.05-30.05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Арпа орташа пісетін сорттары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30.05-05.06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Сұлы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25.05-30.05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Қарақұмық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25.05-30.05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Тары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28.05-05.06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Бұршақ тұқымдастар (бұршақ)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25.05-30.05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Майлы дақылдар: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Рапс (дәстүрлі технология бойынша)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13.05-20.05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Рапс (минималды және нөлдік технология бойынша)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18.05-26.05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Лен, қыша, беде қыша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17.05-20.05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 (минималды және нөлдік технология бойынша)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18.05-25.05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Күнбағыс май тұқымына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15.05-18.05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Картоп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18.05-25.05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Көкөніс және бақша өнімдері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10.05-10.06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Қорғалған жер көкөністері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10.05-10.06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Жемшөптік: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Көпжылдық бұршақ тұқымдастар бір жылдық, екі жылдық және үш жылдық шөптер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10.05-15.05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 жылдық егістен басқа да көп жылдық шөптік өсімдіктер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25.05-05.06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Сүрлемге жүгері және күнбағыс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16.05-20.05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 жылдық шөптер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01.06-05.06</w:t>
            </w:r>
          </w:p>
        </w:tc>
      </w:tr>
      <w:tr>
        <w:trPr>
          <w:trHeight w:val="30" w:hRule="atLeast"/>
        </w:trPr>
        <w:tc>
          <w:tcPr>
            <w:tcW w:w="3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8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 - таулытас және таушықтасты (Көкшетау биіктігі шегінде)</w:t>
            </w:r>
          </w:p>
        </w:tc>
        <w:tc>
          <w:tcPr>
            <w:tcW w:w="5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Дәнді дақылдар және бұршақ тұқымдастар: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Жаздық бидай, орташа кеш, орташа пісетін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16.05-05.06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Жаздық бидай, орташа ерте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28.05-08.06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Қыстық бидай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25.08-05.09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Қыстық қара бидай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25.08-05.09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Арпа орташа кеш сорттары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25.05-30.05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Арпа орташа пісетін сорттары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30.05-05.06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Сұлы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30.05-03.06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Қарақұмық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20.05-25.05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Тары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28.05-05.06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Бұршақ тұқымдастар (бұршақ)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20.05-25.05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Майлы дақылдар: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Рапс (дәстүрлі технология бойынша)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10.05-18.05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Рапс (минималды және нөлдік технология бойынша)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18.05-26.05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Лен, қыша, беде қыша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16.05-19.05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 (минималды және нөлдік технология бойынша)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18.05-25.05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Күнбағыс май тұқымына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14.05-18.05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Картоп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15.05-20.05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Көкөніс және бақша өнімдері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10.05-10.06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Қорғалған жер көкөністері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10.05-10.06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Жемшөптік: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Көпжылдық бұршақ тұқымдастар бір жылдық, екі жылдық және үш жылдық шөптер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10.05-15.05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 жылдық егістен басқа да көп жылдық шөптік өсімдіктер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25.05-05.06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Сүрлемге жүгері және күнбағыс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16.05-20.05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 жылдық шөптер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01.06-05.06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