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794ce" w14:textId="bd794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1995 жылы туған Қазақстан Республикасының ер азаматтарын 2012 жылғы қаңтардан бастап наурызға дейін Петропавл қаласының әскерге шақыру учаскесіне тіркеуді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қаласы әкімінің 2011 жылғы 12 желтоқсандағы N 29 шешімі. Солтүстік Қазақстан облысының Әділет департаментінде 2011 жылғы 26 желтоқсанда N 13-1-208 тіркелді. Қолдану мерзімінің өтуіне байланысты күшін жойды (Солтүстік Қазақстан облысы Петропавл қаласы әкімі аппаратының 2012 жылғы 13 қыркүйектегі N 02.14/03-03/2881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Петропавл қаласы әкімі аппаратының 2012.09.13 N 02.14/03-03/2881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 33-бабы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«Әскери міндеттілік және әскери қызмет туралы» Қазақстан Республикасының 2005 жылғы 8 шілдедегі № 74 Заңының 17-бабы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 әскери міндеттілер мен әскерге шақырылушыларды әскери есепке алуды жүргізу тәртібі туралы ережені бекіту туралы» Қазақстан Республикасы Үкіметінің 2006 жылғы 5 мамырдағы № 371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әскер жасына дейінгілерді әскери есепке қою үшін қала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Тіркелетін жылы он жеті жасқа толатын, 1995 жылы туған Қазақстан Республикасының ер азаматтарын 2012 жылғы қаңтардан бастап наурызға дейін Петропавл қаласының әскерге шақыру учаскесіне тіркеу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 әкімінің орынбасары А.К. Молдағұловқа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 күнінен бастап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Н. Әшімбетов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Петропавл қаласының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Д. Ғабдуллин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