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7239d" w14:textId="28723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"2011-2013 жылдарға арналған Солтүстік Қазақстан облысының облыстық бюджеті туралы" Солтүстік Қазақстан облыстық мәслихатының 2010 жылғы 13 желтоқсандағы N 30/2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облыстық мәслихатының 2011 жылғы 18 шілдедегі N 36/1 шешімі. Солтүстік Қазақстан облысының Әділет департаментінде 2011 жылғы 2 тамызда N 1783 тіркелді. Күші жойылды - Солтүстік Қазақстан облыстық мәслихатының 2012 жылғы 24 ақпандағы N 2/12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облыстық мәслихатының 2012.02.24 N 2/12 Шешімімен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№ 95-IV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108-бабына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№ 148 Заңының 6-бабы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облыстық мәслихат</w:t>
      </w:r>
      <w:r>
        <w:rPr>
          <w:rFonts w:ascii="Times New Roman"/>
          <w:b/>
          <w:i w:val="false"/>
          <w:color w:val="000000"/>
          <w:sz w:val="28"/>
        </w:rPr>
        <w:t xml:space="preserve"> 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«2011-2013 жылдарға арналған Солтүстік Қазақстан облысының облыстық бюджеті туралы» облыстық мәслихаттың IV шақырымы отызыншы сессиясының 2010 жылғы 13 желтоқсандағы № 30/2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жылғы 18 қантардағы № 1769 мемлекеттік тіркеу тізілімінде тіркелген, 2011 жылғы 25 қаңтардағы «Солтүстік Қазақстан», 2011 жылғы 25 қаңтардағы «Северный Казахстан» газеттерінде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 келесі мәтінде мазмұндау: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кірістер – 76 779 090,1мың теңге, соның ішінде мыналар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9 169 977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612 485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66 996 628,1 мың теңге;»;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 келесі мәтінде мазмұндау: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шығындар – 77 119 462,6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 келесі мәтінде мазмұндау: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қаржылық активтермен операциялар бойынша сальдо – 754 000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754 000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тармақ келесі мәтінде мазмұндау: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«11. 2011 жылға арналған облыстың жергілікті атқарушы органының резерві 10 000 мың теңге сомада бекітілсін.»;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шешімге 1 қосымша осы шешімге 1 қосымшаға сәйкес жаңа редакцияда жазылсын (қоса беріледі).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жылғы 1 қаңтардан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                          Облыстық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XXXIV сессиясының төрағасы           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М. Лұқпанов                                Қ. Едіресов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 мәслихаты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18 шілдедегі № 36/1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Облыс мәслихаты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13 желтоқсандағы № 30/2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Солтүстiк Қазақстан облыстық бюджетi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713"/>
        <w:gridCol w:w="753"/>
        <w:gridCol w:w="6873"/>
        <w:gridCol w:w="251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76 779 090,1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9 169 977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8 098 126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8 098 126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1 071 851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1 071 851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612 485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61 996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кірісінің бір бөлігінің түсімдері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35 596</w:t>
            </w:r>
          </w:p>
        </w:tc>
      </w:tr>
      <w:tr>
        <w:trPr>
          <w:trHeight w:val="8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8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12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466 942</w:t>
            </w:r>
          </w:p>
        </w:tc>
      </w:tr>
      <w:tr>
        <w:trPr>
          <w:trHeight w:val="15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466 942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63 547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63 547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66 996 628,1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мемлекеттiк басқару органдарынан алынатын трансферттер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282 435,1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 трансферттер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282 435,1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66 714 193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 трансферттер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66 714 193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77 119 462,6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886 665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аппараты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50 804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мәслихатының қызметін қамтамасыз ету жөніндегі қызметтер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50 804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462 320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қызметін қамтамасыз ету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317 434</w:t>
            </w:r>
          </w:p>
        </w:tc>
      </w:tr>
      <w:tr>
        <w:trPr>
          <w:trHeight w:val="8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тұлғаларға "жалғыз терезе" қағидаты бойынша мемлекеттік қызметтер көрсететін халыққа қызмет көрсету орталықтарының қызметін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95 128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36 500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бюджеттерден берiлетiн ағымдағы нысаналы трансферттер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13 258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263 622</w:t>
            </w:r>
          </w:p>
        </w:tc>
      </w:tr>
      <w:tr>
        <w:trPr>
          <w:trHeight w:val="7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83 245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 ұйымдастыру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1 603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5 095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бюджеттерден берiлетiн ағымдағы нысаналы трансферттер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1 679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нысаналы даму трансферттері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172 000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109 919</w:t>
            </w:r>
          </w:p>
        </w:tc>
      </w:tr>
      <w:tr>
        <w:trPr>
          <w:trHeight w:val="10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облысты басқару саласындағы мемлекеттік саясатты іске асыру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104 810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63 406</w:t>
            </w:r>
          </w:p>
        </w:tc>
      </w:tr>
      <w:tr>
        <w:trPr>
          <w:trHeight w:val="7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 азаматтық қорғаныс, апаттар мен зілзалалардың алдын алуды және жоюды ұйымдастыру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63 406</w:t>
            </w:r>
          </w:p>
        </w:tc>
      </w:tr>
      <w:tr>
        <w:trPr>
          <w:trHeight w:val="10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жұмылдыру дайындығы, азаматтық қорғаныс, апаттар мен зілзалалардың алдын алуды және жоюды ұйымдастыру саласындағы мемлекеттік саясатты іске асыру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22 813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17 344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жұмылдыру дайындығы және жұмылдыру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23 172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3 390 590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3 390 590</w:t>
            </w:r>
          </w:p>
        </w:tc>
      </w:tr>
      <w:tr>
        <w:trPr>
          <w:trHeight w:val="7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қоғамдық тәртіпті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2 894 356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қорғауға қатысатын азаматтарды көтермелеу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1 039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348 000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 құжаттары жоқ адамдарды орналастыру қызметтері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36 777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тәртіппен тұткындалған адамдарды ұстауды ұйымдастыру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12 273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жануарларын ұстауды ұйымдастыру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51 709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"Мак" операциясын өткізу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2 730</w:t>
            </w:r>
          </w:p>
        </w:tc>
      </w:tr>
      <w:tr>
        <w:trPr>
          <w:trHeight w:val="11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есебiнен халықаралық маңызы бар іс-шараларды өткізу кезінде қоғамдық тәртіпті сақтауды қамтамасыз ету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34 257</w:t>
            </w:r>
          </w:p>
        </w:tc>
      </w:tr>
      <w:tr>
        <w:trPr>
          <w:trHeight w:val="7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Көші-қон полициясының қосымша штаттық санын ұстау, материалдық-техникалық жарақтандыру, оралмандарды құжаттандыру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7 316</w:t>
            </w:r>
          </w:p>
        </w:tc>
      </w:tr>
      <w:tr>
        <w:trPr>
          <w:trHeight w:val="7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Оралмандарды уақытша орналастыру орталығын және Оралмандарды бейімдеу мен біріктіру орталығын ұстау және материалдық-техникалық жарақтандыру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10 347 984,4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36 195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36 195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116 017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13 209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60 972</w:t>
            </w:r>
          </w:p>
        </w:tc>
      </w:tr>
      <w:tr>
        <w:trPr>
          <w:trHeight w:val="7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бағдарламалары бойынша оқитындарға әлеуметтік қолдау көрсету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41 836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туризм, дене шынықтыру және спорт басқармасы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918 340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754 872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бiлiм беру ұйымдарында спорттағы дарынды балаларға жалпы бiлiм беру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163 468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7 180 374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73 912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білім беретін оқу бағдарламалары бойынша жалпы білім беру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1 143 944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мемлекеттік облыстық мекемелерінде білім беру жүйесін ақпараттандыру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30 020</w:t>
            </w:r>
          </w:p>
        </w:tc>
      </w:tr>
      <w:tr>
        <w:trPr>
          <w:trHeight w:val="7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мемлекеттік облыстық мекемелері үшін оқулықтар мен оқу-әдiстемелiк кешендерді сатып алу және жеткізу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14 946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беру ұйымдарында дарынды балаларға жалпы білім беру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431 605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 мектеп олимпиадаларын, мектептен тыс іс-шараларды және конкурстарды өткізу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102 365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91 252</w:t>
            </w:r>
          </w:p>
        </w:tc>
      </w:tr>
      <w:tr>
        <w:trPr>
          <w:trHeight w:val="7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 психикалық денсаулығын зерттеу және халыққа психологиялық-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медициналық-педагогикалық консультациялық көмек көрсету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112 524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 ұйымдарында мамандар даярлау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2 350 260</w:t>
            </w:r>
          </w:p>
        </w:tc>
      </w:tr>
      <w:tr>
        <w:trPr>
          <w:trHeight w:val="10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 (облыстық маңызы бар қалалар) бюджеттеріне мектепке дейінгі білім ұйымдарында мемлекеттік білімдік тапсырысын іске асыруға берілетін ағымдағы нысаналы трансферттер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831 019</w:t>
            </w:r>
          </w:p>
        </w:tc>
      </w:tr>
      <w:tr>
        <w:trPr>
          <w:trHeight w:val="14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ата-аналарының қамқорысыз қалған жетім баланы ұстауға (жетім-балалар) асыраушыларға (қамқоршыларға) ай сайынғы ақшалай қаражат төлеуге республикалық бюджеттен нысаналы ағымдағы трансферттер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202 457</w:t>
            </w:r>
          </w:p>
        </w:tc>
      </w:tr>
      <w:tr>
        <w:trPr>
          <w:trHeight w:val="10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 шеберханаларды, техникалық және кәсіби білім беруде оқу орындарының зертханаларын жаңарту мен қайта жабдықтау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Педагогикалық кадрлардың біліктілігін арттыру үшін оқу жабдықтарын сатып алу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</w:tr>
      <w:tr>
        <w:trPr>
          <w:trHeight w:val="12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үйде оқитын мүгедек-балаларды жабдықтармен, бағдарламалық қамтамасыз етумен қамтуға республикалық бюджеттен берілетін нысаналы ағымдағы трансферттер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79 745</w:t>
            </w:r>
          </w:p>
        </w:tc>
      </w:tr>
      <w:tr>
        <w:trPr>
          <w:trHeight w:val="10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қала) бюджеттеріне республикалық бюджеттен мектеп мұғалімдеріне және білімнің мектепке дейінгі ұйымдарының тәрбиелеушілеріне біліктілік санаты ушін үстемеақы мөлшерлерін ұлғайтуға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195 839</w:t>
            </w:r>
          </w:p>
        </w:tc>
      </w:tr>
      <w:tr>
        <w:trPr>
          <w:trHeight w:val="7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ұйымдарының өндірістік оқыту шеберлеріне өндірістік оқытуды ұйымдастырғаны үшін үстемеақы белгілу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15 786</w:t>
            </w:r>
          </w:p>
        </w:tc>
      </w:tr>
      <w:tr>
        <w:trPr>
          <w:trHeight w:val="12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негізгі орта және жалпы орта білім беретін мемлекеттік мекемелердегі физика, химия, биология кабинеттерін оқу жабдығымен жарақтандыруға республикалық бюджеттен берілетін нысаналы ағымдағы трансферттер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200 753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жұмыспен қамту бағдарламасын іске асыру аясында кадрлардың біліктілігін арттыру даярлау және қайта даярлау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361 115</w:t>
            </w:r>
          </w:p>
        </w:tc>
      </w:tr>
      <w:tr>
        <w:trPr>
          <w:trHeight w:val="13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бастауыш, негізгі орта және жалпы орта білім беретін мемлекеттік мекемелерде лингафондық және мультимедиялық кабинеттер құруға республикалық бюджеттен берілетін нысаналы ағымдағы трансферттер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205 017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бюджеттерден берiлетiн ағымдағы нысаналы трансферттер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682 615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2 097 058,4</w:t>
            </w:r>
          </w:p>
        </w:tc>
      </w:tr>
      <w:tr>
        <w:trPr>
          <w:trHeight w:val="11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 (облыстық маңызы бар қалалар) бюджеттеріне білім беру объектілерін салуға және реконструкциялауға облыстық бюджеттен берілетін нысаналы даму трансферттер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2 042 058,4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12 619 669,7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12 431 384,7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81 580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 ұйымдары үшін қанды, оның құрамдарын және дәрілерді өндіру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248 671,7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114 192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65 506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ЖҚТБ індетінің алдын алу және қарсы күрес жөніндегі іс-шараларды іске асыру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30 070</w:t>
            </w:r>
          </w:p>
        </w:tc>
      </w:tr>
      <w:tr>
        <w:trPr>
          <w:trHeight w:val="10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Туберкулезден, жұқпалы және психикалық аурулардан және жүйкесi бұзылуынан, соның iшiнде жүйкеге әсер ететiн заттарды қолданылуымен байланысты зардап шегетiн адамдарға медициналық көмек көрсету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2 745 239</w:t>
            </w:r>
          </w:p>
        </w:tc>
      </w:tr>
      <w:tr>
        <w:trPr>
          <w:trHeight w:val="7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қаражатынан көрсетілетін медициналық көмекті қоспағанда, халыққа амбулаторлық-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емханалық көмек көрсету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5 439 089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медициналық көмек көрсету және санитарлық авиация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559 628</w:t>
            </w:r>
          </w:p>
        </w:tc>
      </w:tr>
      <w:tr>
        <w:trPr>
          <w:trHeight w:val="18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«Саламатты Қазақстан» Денсаулық сақтауды дамытудың 2011-2013 жылдарға арналған мемлекеттік бағдарламасы шеңберінде бас бостандығынан айыру орындарында жазасын өтеп жатқан және босатылған адамдардың арасында АИТВ-жұқпасының алдын алуға арналған әлеуметтік бағдарламаларды іске асыру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2 623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Патологоанатомиялық союды жүргізу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36 494</w:t>
            </w:r>
          </w:p>
        </w:tc>
      </w:tr>
      <w:tr>
        <w:trPr>
          <w:trHeight w:val="7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 амбулаториялық деңгейде дәрілік заттармен және мамандандырылған балалар және емдік тамақ өнімдерімен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651 186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елді мекеннің шегінен тыс емделуге тегін және жеңілдетілген жол жүрумен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21 987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Шолғыншы эпидемиологиялық қадағалау жүргізу үшін тест-жүйелерін сатып алу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ақпараттық-талдамалық қызметі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24 459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 ауруларын туберкулез ауруларына қарсы препараттармен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76 349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 ауруларын диабетке қарсы препараттарымен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360 148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Онкологиялық ауруларды химия препараттарымен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298 361</w:t>
            </w:r>
          </w:p>
        </w:tc>
      </w:tr>
      <w:tr>
        <w:trPr>
          <w:trHeight w:val="10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Бүйрек функциясының созылмалы жеткіліксіздігі, миастениямен ауыратын науқастарды, сондай-ақ бүйрегі транспланттаудан кейінгі науқастарды дәрілік заттармен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73 651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 ересек адамдарды емдеу кезінде қанның ұюы факторлармен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179 567</w:t>
            </w:r>
          </w:p>
        </w:tc>
      </w:tr>
      <w:tr>
        <w:trPr>
          <w:trHeight w:val="7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 алдын алу жүргізу үшін вакциналарды және басқа иммундық-биологиялық препараттарды орталықтандырылған сатып алу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234 459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арнайы медициналық жабдықтау базалары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24 405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денсаулық сақтау органдарының күрделі 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1 268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сақтаудың медициналық ұйымдарының күрделі 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1 148 015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 миокард инфаркт сырқаттарын тромболитикалық препараттармен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13 541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188 285,0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 және реконструкциялау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188 285,0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2 873 733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2 193 423</w:t>
            </w:r>
          </w:p>
        </w:tc>
      </w:tr>
      <w:tr>
        <w:trPr>
          <w:trHeight w:val="10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74 348</w:t>
            </w:r>
          </w:p>
        </w:tc>
      </w:tr>
      <w:tr>
        <w:trPr>
          <w:trHeight w:val="7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 медициналық-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мекемелерде (ұйымдарда) қарттар мен мүгедектерге арнаулы әлеуметтік қызметтер көрсету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343 881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әлеуметтік қолдау көрсету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140 541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6 655</w:t>
            </w:r>
          </w:p>
        </w:tc>
      </w:tr>
      <w:tr>
        <w:trPr>
          <w:trHeight w:val="10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Тірек-қозғалу аппаратының қызметі бұзылған балаларға арналған мемлекеттік медициналық-әлеуметтік мекемелерде (ұйымдарда) мүгедек балалар үшін арнаулы әлеуметтік қызметтер көрсету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56 387</w:t>
            </w:r>
          </w:p>
        </w:tc>
      </w:tr>
      <w:tr>
        <w:trPr>
          <w:trHeight w:val="10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мекемелерде (ұйымдарда)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716 660</w:t>
            </w:r>
          </w:p>
        </w:tc>
      </w:tr>
      <w:tr>
        <w:trPr>
          <w:trHeight w:val="7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Оңалту орталықтарында қарттарға, мүгедектерге, оның ішінде мүгедек балаларға арнаулы әлеуметтік қызметтер көрсету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25 334</w:t>
            </w:r>
          </w:p>
        </w:tc>
      </w:tr>
      <w:tr>
        <w:trPr>
          <w:trHeight w:val="7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мекемелерде (ұйымдарда) жүйкесi бұзылған мүгедек балалар үшiн арнаулы әлеуметтiк қызметтер көрсету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172 058</w:t>
            </w:r>
          </w:p>
        </w:tc>
      </w:tr>
      <w:tr>
        <w:trPr>
          <w:trHeight w:val="7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бюджеттерiне арнаулы әлеуметтiк қызметтер стандарттарын енгiзуге берiлетiн ағымдағы нысаналы трансферттер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19 631</w:t>
            </w:r>
          </w:p>
        </w:tc>
      </w:tr>
      <w:tr>
        <w:trPr>
          <w:trHeight w:val="7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үкіметтік емес секторда мемлекеттік әлеуметтік тапсырысты орналастыру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3 531</w:t>
            </w:r>
          </w:p>
        </w:tc>
      </w:tr>
      <w:tr>
        <w:trPr>
          <w:trHeight w:val="10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iс-шараларын iске асыруға республикалық бюджеттен аудандардың (облыстық маңызы бар қалалардың) бюджеттерiне нысаналы ағымдағы трансферттерi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164 397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бюджеттерден берiлетiн ағымдағы нысаналы трансферттер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470 000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671 555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 қамқорлығынсыз қалған балаларды әлеуметтік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643 351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оңалту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28 204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8 755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Жұмыспен қамту бағдарламасына қатысушыларды кәсіпкерлікке үйрету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5 033 993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2 234 266</w:t>
            </w:r>
          </w:p>
        </w:tc>
      </w:tr>
      <w:tr>
        <w:trPr>
          <w:trHeight w:val="10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қала) бюджеттеріне мемлекеттік тұрғын үйді салу және (немесе) сатып алуға республикалық бюджеттен берілетін нысаналы даму трансферттері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588 000</w:t>
            </w:r>
          </w:p>
        </w:tc>
      </w:tr>
      <w:tr>
        <w:trPr>
          <w:trHeight w:val="11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қала) бюджеттеріне инженерлік-коммуникациялық инфрақұрылымды дамытуға, жайластыруға және (немесе) сатып алуға республикалық бюджеттен берілетін нысаналы даму трансферттер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1 159 366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объектілерін дамыту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130 000</w:t>
            </w:r>
          </w:p>
        </w:tc>
      </w:tr>
      <w:tr>
        <w:trPr>
          <w:trHeight w:val="10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қала) бюджеттеріне республикалық бюджеттен 2020 Жұмыспен қамту бағдарламасы аясында инженерлік-коммуникациялық инфрақұрылымды дамытуға нысаналы даму трансферттері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356 900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коммуналдық шаруашылық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2 799 727</w:t>
            </w:r>
          </w:p>
        </w:tc>
      </w:tr>
      <w:tr>
        <w:trPr>
          <w:trHeight w:val="7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энергетика және 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31 139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  <w:tr>
        <w:trPr>
          <w:trHeight w:val="8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қала) бюджеттеріне сумен жабдықтау жүйесін дамытуға берілетін нысаналы даму трансферттері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1 956 690</w:t>
            </w:r>
          </w:p>
        </w:tc>
      </w:tr>
      <w:tr>
        <w:trPr>
          <w:trHeight w:val="8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қала) бюджеттеріне коммуналдық шаруашылығын дамытуға берілетін нысаналы даму трансферттері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309 890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бюджеттерден берiлетiн ағымдағы нысаналы трансферттер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159 114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нысаналы даму трансферттері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342 800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1 925 524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мұрағаттар және құжаттама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162 385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мұрағат ісін басқару жөніндегі мемлекеттік саясатты іске асыру жөніндегі қызметтер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14 553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қорының сақталуын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147 772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шынықтыру және спорт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461 463</w:t>
            </w:r>
          </w:p>
        </w:tc>
      </w:tr>
      <w:tr>
        <w:trPr>
          <w:trHeight w:val="7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32 484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деңгейінде спорт жарыстарын өткізу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54 943</w:t>
            </w:r>
          </w:p>
        </w:tc>
      </w:tr>
      <w:tr>
        <w:trPr>
          <w:trHeight w:val="10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облыстық құрама командаларының мүшелерiн дайындау және олардың республикалық және халықаралық спорт жарыстарына қатысуы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369 731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қызметті реттеу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729 007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37 454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59 373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мұралардың сақталуын және оған қол жетімді болуын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119 447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өнерін қолдау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366 489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кітапханалардың жұмыс істеуін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96 059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бюджеттерден берiлетiн ағымдағы нысаналы трансферттер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50 099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393 431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мемлекеттік, ішкі саясатты іске асыру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71 004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өңірлік бағдарламаларды іске асыру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18 828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ақпараттық саясат жүргізу жөніндегі қызметтер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301 599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тілдерді дамыту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59 238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тілдерді дамыту саласындағы мемлекеттік саясатты іске асыру жөніндегі қызметтер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27 421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халықтарының басқа да тiлдерін дамыту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31 217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7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мәдениет объектілерін дамытуға берілетін нысаналы даму трансферттері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7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10 603 446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30 955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аумағында жер қатынастарын реттеу саласындағы мемлекеттік саясатты іске асыру жөніндегі қызметтер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30 860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 пайдалануды реттеу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580 887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58 613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Ормандарды сақтау, қорғау, молайту және орман өсiру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506 988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дүниесін қорғау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12 158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бойынша іс-шаралар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7 300 684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77 232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 шаруашылығын қолдау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384 897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27 420</w:t>
            </w:r>
          </w:p>
        </w:tc>
      </w:tr>
      <w:tr>
        <w:trPr>
          <w:trHeight w:val="10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1 036 845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мал шаруашылықты қолдау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613 903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Өндірілетін ауыл шаруашылығы дақылдарының шығымдылығы мен сапасын арттыруды қолдау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934 401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өнімдерінің өнімділігін және сапасын арттыруды субсидиялау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1 105 866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Инновациялық тәжірибені тарату және енгізу жөніндегі іс-шараларды өткізу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7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Көктемгі егіс және егін жинау жұмыстарын жүргізу үшін қажетті жанар-жағар май және басқа да тауар-материалдық құндылықтарының құнын арзандату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2 776 512</w:t>
            </w:r>
          </w:p>
        </w:tc>
      </w:tr>
      <w:tr>
        <w:trPr>
          <w:trHeight w:val="7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эпизоотияға қарсы іс-шаралар жүргізуге берілетін ағымдағы нысаналы трансферттер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173 742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Уақытша сақтау пунктіне дейін ветеринарлық препараттарын тасымалдау бойынша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2 141</w:t>
            </w:r>
          </w:p>
        </w:tc>
      </w:tr>
      <w:tr>
        <w:trPr>
          <w:trHeight w:val="16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бірдейлендіруді жүргізу үшін ветеринариялық мақсаттағы бұйымдар мен атрибуттарды, жануарға арналған ветеринариялық паспортты орталықтандырып сатып алу және оларды аудандардың (облыстық маңызы бар қалалардың) жергілікті атқарушы органдарына тасымалдау (жеткізу)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87 309</w:t>
            </w:r>
          </w:p>
        </w:tc>
      </w:tr>
      <w:tr>
        <w:trPr>
          <w:trHeight w:val="10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ауылдық елді мекендер саласының мамандарын әлеуметтік қолдау шараларын іске асыру үшін берілетін ағымдағы нысаналы трансферттер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72 416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2 690 920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объектілерін дамыту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147 331</w:t>
            </w:r>
          </w:p>
        </w:tc>
      </w:tr>
      <w:tr>
        <w:trPr>
          <w:trHeight w:val="7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сумен жабдықтау жүйесін дамытуға берілетін нысаналы даму трансферттері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2 543 589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1 592 425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мемлекеттік сәулет-құрылыс бақылауы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26 744</w:t>
            </w:r>
          </w:p>
        </w:tc>
      </w:tr>
      <w:tr>
        <w:trPr>
          <w:trHeight w:val="7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24 716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2 028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1 551 142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36 857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1 737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нысаналы даму трансферттері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1 512 548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сәулет және қала құрылысы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14 539</w:t>
            </w:r>
          </w:p>
        </w:tc>
      </w:tr>
      <w:tr>
        <w:trPr>
          <w:trHeight w:val="7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13 999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байланыс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2 479 717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2 479 717</w:t>
            </w:r>
          </w:p>
        </w:tc>
      </w:tr>
      <w:tr>
        <w:trPr>
          <w:trHeight w:val="7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40 261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718 191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1 491 457</w:t>
            </w:r>
          </w:p>
        </w:tc>
      </w:tr>
      <w:tr>
        <w:trPr>
          <w:trHeight w:val="8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 ауданаралық (қалааралық) қатынастар бойынша жолаушылар тасымалын субсидиялау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1 863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бюджеттерден берiлетiн ағымдағы нысаналы трансферттер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202 945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1 538 992,7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111 072</w:t>
            </w:r>
          </w:p>
        </w:tc>
      </w:tr>
      <w:tr>
        <w:trPr>
          <w:trHeight w:val="10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аудандардың (облыстық маңызы бар қалалар) бюджеттерiне «Бизнестiң жол картасы - 2020» бағдарламасы шеңберiнде жеке кәсiпкерлiктi қолдауға берiлетiн нысаналы ағымдағы трансферттер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111 072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769 734</w:t>
            </w:r>
          </w:p>
        </w:tc>
      </w:tr>
      <w:tr>
        <w:trPr>
          <w:trHeight w:val="7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50 811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3 187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аясында жеке кәсіпкерлікті қолдау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Индустриялық-инновациялық даму стратегиясын іске асыру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4 308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4 394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аясында кредиттер бойынша пайыздық ставкаларды субсидиялау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599 080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аясында шағын және орта бизнеске кредитті жартылай кепілдеу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71 474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аясында бизнесті енгізуде сервистік қолдау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30 480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жергілікті атқарушы органының резервi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7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коммуналдық шаруашылық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643 186,7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аясында индустриялық инфрақұрылымды дамыту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643 186,7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23 763 316,8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23 763 316,8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22 569 861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755 120,5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184,3</w:t>
            </w:r>
          </w:p>
        </w:tc>
      </w:tr>
      <w:tr>
        <w:trPr>
          <w:trHeight w:val="10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338 151</w:t>
            </w:r>
          </w:p>
        </w:tc>
      </w:tr>
      <w:tr>
        <w:trPr>
          <w:trHeight w:val="21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бюджеттерге, Астана және Алматы қалаларының бюджеттеріне әкiмшiлiк-аумақтық бiрлiктiң саяси, экономикалық және әлеуметтiк тұрақтылығына, адамдардың өмiрi мен денсаулығына қатер төндiретiн табиғи және техногендік сипаттағы төтенше жағдайлар туындаған жағдайда, жалпы республикалық немесе халықаралық маңызы бар іс-шаралар жүргізуге берілетін ағымдағы нысаналы трансферттер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кредиттеу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2 189 607,6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2 695 926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2 011 663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2 011 663</w:t>
            </w:r>
          </w:p>
        </w:tc>
      </w:tr>
      <w:tr>
        <w:trPr>
          <w:trHeight w:val="8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тұрғын үй салуға және (немесе) сатып алуға кредит беру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2 011 663</w:t>
            </w:r>
          </w:p>
        </w:tc>
      </w:tr>
      <w:tr>
        <w:trPr>
          <w:trHeight w:val="9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484 263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484 263</w:t>
            </w:r>
          </w:p>
        </w:tc>
      </w:tr>
      <w:tr>
        <w:trPr>
          <w:trHeight w:val="10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484 263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7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жұмыспен қамту Бағдарламасы аясында ауылдағы кәсіпкерлікті дамытуға жәрдемдесу үшін бюджеттік кредиттер ұсыну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506 318,4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506 318,4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кредиттерді өтеу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506 318,1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бюджеттік кредит сомаларын қайтару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Қаржылық активтермен операциялар бойынша сальдо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754 000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754 000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754 000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754 000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 тапшылығы (профицитi)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-3 283 980,1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Бюджеттің тапшылығын қаржыландыру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3 283 980,1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(профицитті пайдалану)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2 695 926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2 695 926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2 695 926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298 068,4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298 068,4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298 068,1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бөлінген пайдаланылмаған бюджеттік кредиттерді қайтару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886 122,5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886 122,5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886 122,5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