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36f56" w14:textId="4636f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облысының су объектілері мен су шаруашылығы құрылыстарындағы көпшіліктің демалуына, туризм мен спортқа арналған жерлерді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әкімдігінің 2011 жылғы 12 сәуірдегі N 99 қаулысы. Солтүстік Қазақстан облысының Әділет департаментінде 2011 жылғы 12 мамырда N 1780 тіркелді. Күші жойылды - Солтүстік Қазақстан облысы әкімдігінің 2026 жылғы 5 наурыздағы № 61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 Ескерту. Күші жойылды - Солтүстік Қазақстан облысы әкімдігінің 05.03.2026 </w:t>
      </w:r>
      <w:r>
        <w:rPr>
          <w:rFonts w:ascii="Times New Roman"/>
          <w:b w:val="false"/>
          <w:i w:val="false"/>
          <w:color w:val="ff0000"/>
          <w:sz w:val="28"/>
        </w:rPr>
        <w:t>№ 61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Қаулының тақырыбы жаңа редакцияда - Солтүстік Қазақстан облысы әкімдігінің 17.04.2019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№ 148 Заңы 27-бабы 1-тармағы </w:t>
      </w:r>
      <w:r>
        <w:rPr>
          <w:rFonts w:ascii="Times New Roman"/>
          <w:b w:val="false"/>
          <w:i w:val="false"/>
          <w:color w:val="000000"/>
          <w:sz w:val="28"/>
        </w:rPr>
        <w:t>8-1)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2003 жылғы 9 шілдедегі № 481 Су Кодексінің 94-бабы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облыс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сай Солтүстік Қазақстан облысының су объектілерінде және су шаруашылығы үймереттерінде көпшіліктің демалуына, туризмге және спортқа арналған орындар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облыс әкімінің орынбасары А.С.Сапаровқа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 ресми жарияланған күннен кейін он күнтізбелік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Біләлов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КЕЛІСІЛДІ: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Қоршаған ортаны қорғау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министрлігі Экологиялық реттеу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және бақылау комитеті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Есіл экология департаменті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бастығы орынбасарының м.а.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Ғ. Әбділдин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Ауыл шаруашылығы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министрлігі Су ресурстары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жөніндегі комитеті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ресурстарын пайдалануды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реттеу және қорғау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Есіл бассейндік инспекциясы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бастығының м.а.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Елтаев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облысы бойынша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Денсаулық сақтау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Мемлекеттік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санитарлық-эпидемиологиялық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қадағалау комитеті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департаментінің директоры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Исенеев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 әкімдігінің 2011 жылғы 12 сәуірдегі № 99 қаулысына қосымша</w:t>
            </w:r>
          </w:p>
        </w:tc>
      </w:tr>
    </w:tbl>
    <w:bookmarkStart w:name="z1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облысының су объектiлерi мен су шаруашылығы құрылыстарындағы көпшiлiктiң демалуына, туризм мен спортқа арналған жерлер </w:t>
      </w:r>
    </w:p>
    <w:bookmarkEnd w:id="4"/>
    <w:bookmarkStart w:name="z2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Солтүстік Қазақстан облысы әкімдігінің 17.04.2019 </w:t>
      </w:r>
      <w:r>
        <w:rPr>
          <w:rFonts w:ascii="Times New Roman"/>
          <w:b w:val="false"/>
          <w:i w:val="false"/>
          <w:color w:val="ff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12.10.2023 </w:t>
      </w:r>
      <w:r>
        <w:rPr>
          <w:rFonts w:ascii="Times New Roman"/>
          <w:b w:val="false"/>
          <w:i w:val="false"/>
          <w:color w:val="ff0000"/>
          <w:sz w:val="28"/>
        </w:rPr>
        <w:t>№ 162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қаулыларымен.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Реті бойынша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Жаппай демалатын туризм және спорт орындар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округ, жақын жердегі елді мекен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өзенінің оң жағалауында азаматтардың жаппай демалуы үшін пайдаланылатын су объектісінің бөлігі, Петропавл-Мамлютка автомобиль көпірінен ағысқа қарсы 300 метр жоғары қашықтықта (қалалық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шегінде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Пестрое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қаласының оңтүстік шетінде Тепличное ауылының маңында орналасқан Пестрое көлінде азаматтардың жаппай демалуы үшін пайдаланылатын су объектісінің бөлігі (қалалық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шегінде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"Арман"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"Бастау"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"Ардагер"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"Тұрпан"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"Құлагер"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"Кочевники"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"Жемчужина"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"Дара"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"Арлан"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"Сүйін"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"AytaS"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"Мерей"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"Родники"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 бұлақ"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"Сабина"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"Ажар"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"Ұлан"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"Шалқар"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"Намыс"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"Изумрудное"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"Тихая гавань"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"Шалқар су" санаторийінің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"Сокол"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"Чайка"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"Олимпиец" сауықтыру-қалпына келтіру орталығы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"Боровушка"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"Қарлығаш"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"Аршалы"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"Қазығұрт"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"Тихая заводь"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"Imantau Marine Club"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"Адель"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"Дом у озера"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"Жемчужина Имантау"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ауылдық округі,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"Солнечный ВИП"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ауылдық округі,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"Ақбар" туристік кешенінің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ауылдық округі,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"Имантау"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"Адам"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"Әбілов"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 Жалғызтау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"Тихая бухта"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Константинов ауылдық округі,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Ақан-Бұрлық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"Дом охотника и рыбака"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зағиптар қоғамы" пансионатының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"Заря"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"Айбек"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"Жаңабаев Б." демалыс аймағының жағажайы (Қазақтелеком)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 аудан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өзенінің сол жағалауының бойында орналасқан "Пески" жағажайында азаматтардың жаппай демалуы үшін пайдаланылатын су объектісінің бөлігі, Ефимовка ауылынан 500 метр қашықтықта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Нежин ауылдық округі, Ефимовка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өзенінің сол жағалауында орналасқан "Станционный" жағажайында азаматтардың жаппай демалуы үшін пайдаланылатын су объектісінің бөлігі, Новоишим ауылынан шығысқа қарай 1 шақырым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Новоишимск ауылдық округі, Новоишимка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Тоқсан би аулының жаныңда "Мельница" су объектісінің азаматтардың жаппай демалуына пайдаланылатын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Нежин ауылдық округі, Тоқсан би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Тараңғұл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"Сосновый бор"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Корнеев ауылдық округі, Корнеевка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"Абакшино" демалыс аймағына іргелес су объектісінің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 ауылдық округі, Вагулин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"Соленое"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ауылдық округі, Пресновка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"Привал" демалыс аймағына іргелес су объектісінің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ауылдық округі, Новокаменка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"Лебяжье"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 ауылдық округі, Вагулино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"Каменное"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 ауылдық округі, Соколовка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"Черное"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Прибрежин ауылық округі, Прибрежное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"Меңкесер"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"Меңкесер"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Новомихайловск ауылдық округі, Меңкесер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Сергеевка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елді мекені мен Сергеевка қаласының шекарасындағы су қоймасының оң жағы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Аютас ауылдық округі, Қаратал ауылы, Сергеевка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"Баян"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 ауылдық округі, Петровка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60, оның ішінде: 6 коммуналдық және 54 жеке.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