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ab0a" w14:textId="617a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2011 жылғы 7 шілдедегі № 3/445 "2011-2012 оқу жылына техникалық және кәсіптік білімді мамандарды даярлауға арналған мемлекеттік білім беру тапсырысын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2011 жылғы 6 желтоқсандағы N 4/1012 қаулысы. Алматы қаласы Әділет департаментінде 2011 жылғы 29 желтоқсанда N 911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Заңының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"2011-2012 оқу жылына техникалық және кәсіптік білімді мамандарды даярлауға арналған мемлекеттік білім беру тапсырысын бекіту туралы" 2011 жылғы 7 шілдедегі № 3/445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898 болып тіркелген, "Алматы Ақшамы" газетінің 2011 жылғы 6 тамыздағы № 91, "Вечерний Алматы" газетінің 2011 жылғы 6 тамыздағы № 97 сандарында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әкімдігінің "Алматы қаласы әкімдігінің "2011-2012 оқу жылына техникалық және кәсіптік білімді мамандарды даярлауға арналған мемлекеттік білім беру тапсырысын бекіту туралы" 2011 жылғы 7 шілдедегі № 3/445 қаулысына өзгеріс енгізу туралы" 2011 жылғы 22 тамыздағы № 3/557 қаулысының күші жойылсын.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Білім басқармасы осы қаулыны Алматы қаласы әкімдігінің интернет-ресурсында орналастыруды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әкімінің орынбасары С. Сейдумановқа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"06"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4/1012 қаулысына қосымша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2011-2012 оқу жылына техникалық және</w:t>
      </w:r>
      <w:r>
        <w:br/>
      </w:r>
      <w:r>
        <w:rPr>
          <w:rFonts w:ascii="Times New Roman"/>
          <w:b/>
          <w:i w:val="false"/>
          <w:color w:val="000000"/>
        </w:rPr>
        <w:t>кәсіптік білімді мамандарды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 коды мен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2011-2012 жылдарға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сынып негі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(оқу тілі)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сынып негі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(оқу тілі)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Алматы мемлекеттік қазақ гуманитарлық педагогтік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0510000 - Іс қағаздарын жүргізу және мұрағаттану (қолдану саласы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0512000 - Аударма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Алматы мемлекеттік гуманитарлық-педагогтік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– Аударма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сервис және технология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Шаштараз өнері және сәндік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(арнайы топ)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– Қонақ үй шаруашылығына қызмет көрсету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Тігін өндірісі және киімдерді модельдеу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25(орысша)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жаңа 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1310000 – Көліктік радиоэлектрондық жабдықтарды техникалық пайдалану (әр сала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– Тігін өндірісі және киімдерді модельдеу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(орысша)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политехника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– 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Ақпараттық жүйелер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энергетика және электрондық 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– Электр станциялары мен кішігірім станциялардың электр жабдықтары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0906000 – Жылу электр станцияларының жылу энергетикалық, жылыту қазан қондырғыларын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– Көліктік радиоэлектрондық жабдықтарды техникалық пайдалану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бизнес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Тамақтандыру өндірісі тағамдарының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технология және менеджмент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1225000 - Ет және ет тағамдарын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Қонақ үй шаруашылығына қызмет қөрсету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көлік және коммуникациялар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Темір жол қозғалысында автоматика, телемеханиканы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Темір жол электротехникалық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теміржол және теміржол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Теміржол көлігімен тасымалдауды ұйымдастыру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Темір жол жылжымалы құрамдарын пайдалану, жөндеу және техникалық күтім жасау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0302000 - Медбикелік іс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0301000 - Емдеу 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0305000 - Лабораториялық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 және менеджмент колледжі"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1405000 - Газ жабдықтау жүйесімен жабдықтарды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индустриал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колледжі"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0911000 - Электромеханикалық құралдарды техникалық пайдалану, қызмет көрсету және жөндеу электр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1202000 – Көліктегі қозғалысты басқару және тасымалдауды ұйымдастыру (әр сала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байланыс колледжі" 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Университе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мемлекеттік емес коммерциялық емес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1309000 - Оптикалық және электронды құрал-жабдықтар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Темір жол қозғалысында автоматика, телемеханиканы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Жолаушылар мен жүкті тасымалдауды ұйымдастыру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1107000 - Көтергіш көлік, құрылыс жол машиналары мен жабдықтарын техникалық пайдалану (салалар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Темір жол электротехникалық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теміржол және теміржол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Темір жол жылжымалы құрамдарын пайдалану, жөндеу және техникалық күтім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қаржылық - құқықтық және 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колледжі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Тамақтандыру кәсіпорындарының өнімдерін өндірудің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университеті"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1218000 - Азық-түлік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Тамақтандыру өндірісі тағамдарының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колледждер бойынша: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 кәсіптік лицей"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0510000 - Іс қағаздарын жүргізу және мұрағаттану (салалары бойынша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Қонақ үй шаруашылығына қызмет көрсету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3 кәсіптік лицей"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Шаштараз өнері және сәндік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4 кәсіптік лицей"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 ( 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Жиһаз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(профиль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1119000 - Тоңазытқыш- компрессор машиналары және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– Телекоммуника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 құралдарды жөндеу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0510000 - Іс қағаздарын жүргізу және мұрағаттану (салалары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5 кәсіптік лицей"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Полиграфия өндірісі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(орысша)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 кәсіптік лицей"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Көлікте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кәсіптік лицей"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0413000 - Сәндік-қолданбалы және халықтық кәсіпшілік өнері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8 кәсіптік лицей"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1503000 - Өсімдік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0509000 - Аяқ киім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9 кәсіптік лицей"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1307000 - Электр байланысы жүйелерінің құрылғылары мен сымдық тарату жүйелерін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1115000 - Өндірістердегі элетромеханикалық жабдықтар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Токарлық іс және металл өңдеу (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Өнеркәсіп машиналары және жабдықтарын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орысша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10 кәсіптік лицей"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Жиһаз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1403000 - Ішкі санитарлық-техникалық құрылғылар мен вентиляцияны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 және электромеханикалық жабдықтар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11 кәсіптік лицей"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ету(түрлері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(қазақша)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(профиль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091000 - Электр және электромеханикалық жабдықтар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мемлекеттік көлік және коммуникация колледжі жанындағы кәсіптік лицей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Темір жол жылжымалы құрамдарын пайдалану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02 кәсіптік мектеп"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1109000 - Токарлық іс және металл өңдеу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Өнеркәсіп машиналарын және жабдықтарын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Электрондық есептеу техникасы және бағдарламалық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кәсіптік лицейлер бойынша: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колледждер мен кәсіптік лицейлер бойынша: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Бір маманды оқытуға кететін орташа айлық шығын бағасы (мың теңге) – 28,6. Оқу ақысы ұлғаю жағына қарай өзгереді, сонымен қатар шәкіртақы мен жалақының көбеюіне байланысты.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