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ae37" w14:textId="f84a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2011-2012 оқу жылына техникалық және кәсіптік білімді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2011 жылғы 7 шілдедегі N 3/445 қаулысы. Алматы қаласы Әділет департаментінде 2011 жылғы 30 шілдеде N 898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6-баптың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2011-2012 оқу жылына техникалық және кәсіптік білімді мамандарды даярлауға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техникалық және кәсіптік білімді мамандарды даярлауға арналған мемлекеттік білім беру тапсырысын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С. Сейдумановқа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"07"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3/445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2011-2012 оқу жылына техникалық және кәсіптік білімді</w:t>
      </w:r>
      <w:r>
        <w:br/>
      </w:r>
      <w:r>
        <w:rPr>
          <w:rFonts w:ascii="Times New Roman"/>
          <w:b/>
          <w:i w:val="false"/>
          <w:color w:val="000000"/>
        </w:rPr>
        <w:t>мамандарды даярлауға арналған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қаласы әкімдігінің 2011.12.06 N 4/1012 (алғашқы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коды мен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2011-2012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сынып негі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(оқу тілі)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сынып негі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(оқу тілі)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Алматы мемлекеттік қазақ гуманитарлық педагогтік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қағаздарын жүргізу және мұрағаттану (қолдану саласы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0512000 - Аударма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Алматы мемлекеттік гуманитарлық-педагогтік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– Аударма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сервис және технология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(арнайы топ)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–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жаңа 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1310000 – Көліктік радиоэлектрондық жабдықтарды техникалық пайдалану (әр сала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– Тігін өндірісі және киімдерді модельдеу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(орысша)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политехника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энергетика және электрондық 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 станциялары мен кішігірім станциялардың электр жабдықтары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0906000 – Жылу электр станцияларының жылу энергетикалық, жылыту қазан қондырғыларын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радиоэлектрондық жабдықтарды техникалық пайдалану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бизнес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тағамдарының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технология және менеджмент колледжі" Мемлекеттік коммуналдық қазыналық кәсіпорны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1225000 - Ет және ет тағамдарын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қөрсету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орысша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көлік және коммуникациялар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Теміржол көлігімен тасымалдауды ұйымдастыру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жылжымалы құрамдарын пайдалану, жөндеу және техникалық күтім жасау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Медбикелік іс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Емдеу 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0305000 - 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менеджмент колледжі"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1405000 - Газ жабдықтау жүйесімен жабдықтарды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индустриал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колледжі"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0911000 - Электромеханикалық құралдарды техникалық пайдалану, қызмет көрсету және жөндеу электр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1202000 – Көліктегі қозғалысты басқару және тасымалдауды ұйымдастыру (әр сала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байланыс колледжі" Қазақ-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Университе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мемлекеттік емес коммерциялық емес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1309000 - Оптикалық және электронды құрал-жабдықтар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Жолаушылар мен жүкті тасымалдауды ұйымдастыру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1107000 - Көтергіш көлік, құрылыс жол машиналары мен жабдықтарын техникалық пайдалану (салалар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Темір жол электротехникалық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жылжымалы құрамдарын пайдалану, жөндеу және техникалық күтім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қаржылық - құқықтық және 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кәсіпорындарының өнімдерін өндірудің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университеті"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өндірісі тағамдарының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колледждер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0510000 - Іс қағаздарын жүргізу және мұрағаттану (салалары бойынша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3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4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 ( 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(профиль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Тоңазытқыш- компрессор машиналары және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– Телекоммуника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құралдарды жөндеу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қағаздарын жүргізу және мұрағаттану (салалары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5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Полиграфия өндірісі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(орысша)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кәсіптік лицей"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Көлікте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кәсіптік лицей"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0413000 - Сәндік-қолданбалы және халықтық кәсіпшілік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8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1503000 - 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0509000 - Аяқ киім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9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Электр байланысы жүйелерінің құрылғылары мен сымдық тарату жүйелерін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Радиоэлектроника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Өндірістердегі элетромеханикалық жабдықтар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Токарлық іс және металл өңдеу (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Өнеркәсіп машиналары және жабдықтарын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10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Ішкі санитарлық-техникалық құрылғылар мен вентиляцияны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және электромеханикалық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11 кәсіптік лицей"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(қазақша)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(профиль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091000 - Электр және электромеханикалық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мемлекеттік көлік және коммуникация колледжі жанындағы кәсіптік лицей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1108000 - Темір жол жылжымалы құрамдарын пайдалану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02 кәсіптік мектеп"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1109000 - Токарлық іс және металл өңдеу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Өнеркәсіп машиналарын және жабдықтарын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Электрондық есептеу техникасы және бағдарламалық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кәсіптік лицейлер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колледждер мен кәсіптік лицейлер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Бір маманды оқытуға кететін орташа айлық шығын бағасы (мың теңге) – 28,6. Оқу ақысы ұлғаю жағына қарай өзгереді, сонымен қатар шәкіртақы мен жалақының көбеюіне байланысты.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