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cac5" w14:textId="3bcc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13 шілдедегі N 4/38 шешімі. Павлодар облысының Әділет департаментінде 2011 жылғы 21 шілдеде N 12-10-106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2011 жылғы 24 маусымдағы "Облыстық мәслихаттың (ІV сайланған ХХІХ сессиясы) 2010 жылғы 13 желтоқсандағы "2011 - 2013 жылдарға арналған облыстық бюджет туралы" (N 3177 нормативтік құқықтық актілері мемлекеттік тіркеу Тізілімінде тіркелген)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362/35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шақырылған ХХХ сессия) 2010 жылғы 23 желтоқсандағы "2011 - 2013 жылдарға арналған аудандық бюджет туралы" (N 12-10-101 нормативтік құқықтық актілердің мемлекеттік тіркеу Тізілімінде тіркелген, аудандық "Шамшырақ" газетінің 2011 жылғы 15 қаңтардағы N 2 және 2011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"1487481" деген сандар "1505921"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"283231" деген сандар "282211"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"1620" деген сандар "2640"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"1202630" деген сандар "1221070"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"1496847" деген сандар "1562587"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"933" деген сандар "3606"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"992" деген сандар "3665"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"15000" деген сандар "16700"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"-25299" деген сандар "-76972"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"25299" деген сандар "76972"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Ақтаев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4/38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393"/>
        <w:gridCol w:w="493"/>
        <w:gridCol w:w="7453"/>
        <w:gridCol w:w="27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1505921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8"/>
        <w:gridCol w:w="551"/>
        <w:gridCol w:w="551"/>
        <w:gridCol w:w="7800"/>
        <w:gridCol w:w="3005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1562587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104379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101409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846217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94542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731144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720949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686053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79076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106697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13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-76972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24"/>
        <w:gridCol w:w="687"/>
        <w:gridCol w:w="710"/>
        <w:gridCol w:w="105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    Атауы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