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5b469" w14:textId="d25b4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(XXV сессия, IV шақырылған) 2010 жылғы 24 желтоқсандағы "2011 - 2013 жылдарға арналған аудандық бюджет туралы" N 1/25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мәслихатының 2011 жылғы 24 қазандағы N 1/34 шешімі. Павлодар облысының Әділет департаментінде 2011 жылғы 07 қарашада N 12-9-146 тіркелді. Күші жойылды - қолдану мерзімінің өтуіне байланысты (Павлодар облысы Лебяжі аудандық мәслихатының 2013 жылғы 17 қазандағы N 1-19/184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Лебяжі аудандық мәслихатының 17.10.2013 N 1-19/184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Павлодар облыстық мәслихаттың (ІV сайланған ХХXVIII (кезектен тыс) сессиясы) 2011 жылғы 14 қазандағы N 394/38 "Облыстық мәслихаттың (ІV сайланған, ХХIX сессиясы) 2010 жылғы 13 желтоқсандағы "2011 - 2013 жылдарға арналған облыстық бюджет туралы" N 324/29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(ХXV сессия, ІV шақырылған) 2010 жылғы 24 желтоқсандағы "2011 - 2013 жылдарға арналған аудандық бюджет туралы" N 1/25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N 12-9-122 тіркелген, 2011 жылғы 13 қаңтардағы аудандық "Аққу үні" N 3-4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"1693720" сандары "1799615"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"1521448" сандары "1627343"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"1796587" сандары "1900482"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"15383"сандары "15362"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"16213"сандары "16192"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"нөлге тең" сөздері "2000 мың теңге;"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"қаржы активтерін сатып алу - 2000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"- 118250" сандары "-118229"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"118250" сандары "118229"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мәслихаттың бюджеттік саясат, әлеуметтік сала, заңдылық пен адам құқығын қорғау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М. Смағұлов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Лебяжі аудандық 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(кезектен тыс XXXIV сессия, IV шақырылған)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24 қазандағы N 1/34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605"/>
        <w:gridCol w:w="668"/>
        <w:gridCol w:w="8210"/>
        <w:gridCol w:w="297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 мың теңге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1799615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170709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79175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79175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64884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64884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23389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6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9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іс-әрікеттерді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 мүлікті жалға беруден түсетін кірістер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1627343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1627343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592"/>
        <w:gridCol w:w="677"/>
        <w:gridCol w:w="677"/>
        <w:gridCol w:w="7466"/>
        <w:gridCol w:w="3034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</w:t>
            </w:r>
          </w:p>
        </w:tc>
      </w:tr>
      <w:tr>
        <w:trPr>
          <w:trHeight w:val="3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1900482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188504</w:t>
            </w:r>
          </w:p>
        </w:tc>
      </w:tr>
      <w:tr>
        <w:trPr>
          <w:trHeight w:val="7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168417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мәслихат аппараты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12346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мәслихат қызметін қамтамасыз ету жөніндегі қызметтер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12346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51019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қызметін қамтамасыз ету жөніндегі қызметтер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51019</w:t>
            </w:r>
          </w:p>
        </w:tc>
      </w:tr>
      <w:tr>
        <w:trPr>
          <w:trHeight w:val="7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 кент, ауыл (село), ауылдық (селолық) округ әкімінің аппараты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105052</w:t>
            </w:r>
          </w:p>
        </w:tc>
      </w:tr>
      <w:tr>
        <w:trPr>
          <w:trHeight w:val="9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105052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</w:t>
            </w:r>
          </w:p>
        </w:tc>
      </w:tr>
      <w:tr>
        <w:trPr>
          <w:trHeight w:val="6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</w:t>
            </w:r>
          </w:p>
        </w:tc>
      </w:tr>
      <w:tr>
        <w:trPr>
          <w:trHeight w:val="9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7824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</w:t>
            </w:r>
          </w:p>
        </w:tc>
      </w:tr>
      <w:tr>
        <w:trPr>
          <w:trHeight w:val="6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</w:t>
            </w:r>
          </w:p>
        </w:tc>
      </w:tr>
      <w:tr>
        <w:trPr>
          <w:trHeight w:val="13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қалыптастыру,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</w:t>
            </w:r>
          </w:p>
        </w:tc>
      </w:tr>
      <w:tr>
        <w:trPr>
          <w:trHeight w:val="3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1091221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87862</w:t>
            </w:r>
          </w:p>
        </w:tc>
      </w:tr>
      <w:tr>
        <w:trPr>
          <w:trHeight w:val="7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87862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87434</w:t>
            </w:r>
          </w:p>
        </w:tc>
      </w:tr>
      <w:tr>
        <w:trPr>
          <w:trHeight w:val="8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мекемелерінің тәрбиешілеріне біліктілік санаттарына сәйкес үстемақы мөлшерін ұлғайту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958993</w:t>
            </w:r>
          </w:p>
        </w:tc>
      </w:tr>
      <w:tr>
        <w:trPr>
          <w:trHeight w:val="6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6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956423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951908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44366</w:t>
            </w:r>
          </w:p>
        </w:tc>
      </w:tr>
      <w:tr>
        <w:trPr>
          <w:trHeight w:val="4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23155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</w:t>
            </w:r>
          </w:p>
        </w:tc>
      </w:tr>
      <w:tr>
        <w:trPr>
          <w:trHeight w:val="9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</w:t>
            </w:r>
          </w:p>
        </w:tc>
      </w:tr>
      <w:tr>
        <w:trPr>
          <w:trHeight w:val="6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2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21211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21211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6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9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4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103257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78822</w:t>
            </w:r>
          </w:p>
        </w:tc>
      </w:tr>
      <w:tr>
        <w:trPr>
          <w:trHeight w:val="6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8944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8944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69878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32627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46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</w:tr>
      <w:tr>
        <w:trPr>
          <w:trHeight w:val="12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</w:t>
            </w:r>
          </w:p>
        </w:tc>
      </w:tr>
      <w:tr>
        <w:trPr>
          <w:trHeight w:val="4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 қамтамасыз ету қызметі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24435</w:t>
            </w:r>
          </w:p>
        </w:tc>
      </w:tr>
      <w:tr>
        <w:trPr>
          <w:trHeight w:val="7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24435</w:t>
            </w:r>
          </w:p>
        </w:tc>
      </w:tr>
      <w:tr>
        <w:trPr>
          <w:trHeight w:val="12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15838</w:t>
            </w:r>
          </w:p>
        </w:tc>
      </w:tr>
      <w:tr>
        <w:trPr>
          <w:trHeight w:val="9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3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212871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163906</w:t>
            </w:r>
          </w:p>
        </w:tc>
      </w:tr>
      <w:tr>
        <w:trPr>
          <w:trHeight w:val="9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18670</w:t>
            </w:r>
          </w:p>
        </w:tc>
      </w:tr>
      <w:tr>
        <w:trPr>
          <w:trHeight w:val="6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145236</w:t>
            </w:r>
          </w:p>
        </w:tc>
      </w:tr>
      <w:tr>
        <w:trPr>
          <w:trHeight w:val="5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88200</w:t>
            </w:r>
          </w:p>
        </w:tc>
      </w:tr>
      <w:tr>
        <w:trPr>
          <w:trHeight w:val="6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бағдарламасының инженерлік коммуникациялық инфрақұрылымды дамытуға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57036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27640</w:t>
            </w:r>
          </w:p>
        </w:tc>
      </w:tr>
      <w:tr>
        <w:trPr>
          <w:trHeight w:val="9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27640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16671</w:t>
            </w:r>
          </w:p>
        </w:tc>
      </w:tr>
      <w:tr>
        <w:trPr>
          <w:trHeight w:val="9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21325</w:t>
            </w:r>
          </w:p>
        </w:tc>
      </w:tr>
      <w:tr>
        <w:trPr>
          <w:trHeight w:val="7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21325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</w:t>
            </w:r>
          </w:p>
        </w:tc>
      </w:tr>
      <w:tr>
        <w:trPr>
          <w:trHeight w:val="4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120217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72933</w:t>
            </w:r>
          </w:p>
        </w:tc>
      </w:tr>
      <w:tr>
        <w:trPr>
          <w:trHeight w:val="7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6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6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72291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72291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6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12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30522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ішкі саясат бөлімі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6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22071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21313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13812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</w:t>
            </w:r>
          </w:p>
        </w:tc>
      </w:tr>
      <w:tr>
        <w:trPr>
          <w:trHeight w:val="12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</w:t>
            </w:r>
          </w:p>
        </w:tc>
      </w:tr>
      <w:tr>
        <w:trPr>
          <w:trHeight w:val="9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9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87484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13538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</w:t>
            </w:r>
          </w:p>
        </w:tc>
      </w:tr>
      <w:tr>
        <w:trPr>
          <w:trHeight w:val="6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 саласының мамандарын әлеуметтік қолдау шараларын іске асыру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</w:p>
        </w:tc>
      </w:tr>
      <w:tr>
        <w:trPr>
          <w:trHeight w:val="9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</w:tr>
      <w:tr>
        <w:trPr>
          <w:trHeight w:val="12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</w:p>
        </w:tc>
      </w:tr>
      <w:tr>
        <w:trPr>
          <w:trHeight w:val="9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15578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15578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15578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</w:t>
            </w:r>
          </w:p>
        </w:tc>
      </w:tr>
      <w:tr>
        <w:trPr>
          <w:trHeight w:val="9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54829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52689</w:t>
            </w:r>
          </w:p>
        </w:tc>
      </w:tr>
      <w:tr>
        <w:trPr>
          <w:trHeight w:val="76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</w:t>
            </w:r>
          </w:p>
        </w:tc>
      </w:tr>
      <w:tr>
        <w:trPr>
          <w:trHeight w:val="9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</w:t>
            </w:r>
          </w:p>
        </w:tc>
      </w:tr>
      <w:tr>
        <w:trPr>
          <w:trHeight w:val="9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47424</w:t>
            </w:r>
          </w:p>
        </w:tc>
      </w:tr>
      <w:tr>
        <w:trPr>
          <w:trHeight w:val="4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47424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10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(қалаішілік) және ауданішілік қоғамдық жолаушылар тасымалдарын ұйымдастыру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25488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25185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органның резерві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</w:t>
            </w:r>
          </w:p>
        </w:tc>
      </w:tr>
      <w:tr>
        <w:trPr>
          <w:trHeight w:val="9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</w:t>
            </w:r>
          </w:p>
        </w:tc>
      </w:tr>
      <w:tr>
        <w:trPr>
          <w:trHeight w:val="9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12939</w:t>
            </w:r>
          </w:p>
        </w:tc>
      </w:tr>
      <w:tr>
        <w:trPr>
          <w:trHeight w:val="12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</w:p>
        </w:tc>
      </w:tr>
      <w:tr>
        <w:trPr>
          <w:trHeight w:val="6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12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15362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16192</w:t>
            </w:r>
          </w:p>
        </w:tc>
      </w:tr>
      <w:tr>
        <w:trPr>
          <w:trHeight w:val="10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16192</w:t>
            </w:r>
          </w:p>
        </w:tc>
      </w:tr>
      <w:tr>
        <w:trPr>
          <w:trHeight w:val="46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16192</w:t>
            </w:r>
          </w:p>
        </w:tc>
      </w:tr>
      <w:tr>
        <w:trPr>
          <w:trHeight w:val="6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16192</w:t>
            </w:r>
          </w:p>
        </w:tc>
      </w:tr>
      <w:tr>
        <w:trPr>
          <w:trHeight w:val="9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16192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-118229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қолдану)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