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37ca9" w14:textId="b337c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ауданы әкімінің 2011 жылғы 14 қарашадағы N 31 шешімі. Павлодар облысының Әділет департаментінде 2011 жылғы 23 қарашада N 12-7-127 тіркелді. Күші жойылды - Павлодар облысы Ертіс ауданы әкімінің 2014 жылғы 03 желтоқсандағы N 3 (алғаш рет ресми түрде жарияланғаннан кейін он күнтізбелік күні өткен соң қолданысқа енгізіледі) шешімімен</w:t>
      </w:r>
    </w:p>
    <w:p>
      <w:pPr>
        <w:spacing w:after="0"/>
        <w:ind w:left="0"/>
        <w:jc w:val="both"/>
      </w:pPr>
      <w:bookmarkStart w:name="z1" w:id="0"/>
      <w:r>
        <w:rPr>
          <w:rFonts w:ascii="Times New Roman"/>
          <w:b w:val="false"/>
          <w:i w:val="false"/>
          <w:color w:val="ff0000"/>
          <w:sz w:val="28"/>
        </w:rPr>
        <w:t xml:space="preserve">      Ескерту. Күші жойылды - Павлодар облысы Ертіс ауданы әкімінің 03.12.2014 N 3 (алғаш рет ресми түрде жарияланғаннан кейін он күнтізбелік күні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сәйкес </w:t>
      </w:r>
      <w:r>
        <w:rPr>
          <w:rFonts w:ascii="Times New Roman"/>
          <w:b w:val="false"/>
          <w:i w:val="false"/>
          <w:color w:val="000000"/>
          <w:sz w:val="28"/>
        </w:rPr>
        <w:t>Заңына</w:t>
      </w:r>
      <w:r>
        <w:rPr>
          <w:rFonts w:ascii="Times New Roman"/>
          <w:b w:val="false"/>
          <w:i w:val="false"/>
          <w:color w:val="000000"/>
          <w:sz w:val="28"/>
        </w:rPr>
        <w:t xml:space="preserve">, </w:t>
      </w:r>
      <w:r>
        <w:rPr>
          <w:rFonts w:ascii="Times New Roman"/>
          <w:b/>
          <w:i w:val="false"/>
          <w:color w:val="000000"/>
          <w:sz w:val="28"/>
        </w:rPr>
        <w:t>ШЕШІМ</w:t>
      </w:r>
      <w:r>
        <w:rPr>
          <w:rFonts w:ascii="Times New Roman"/>
          <w:b w:val="false"/>
          <w:i w:val="false"/>
          <w:color w:val="000000"/>
          <w:sz w:val="28"/>
        </w:rPr>
        <w:t xml:space="preserve"> қабылдаймын:</w:t>
      </w:r>
      <w:r>
        <w:br/>
      </w:r>
      <w:r>
        <w:rPr>
          <w:rFonts w:ascii="Times New Roman"/>
          <w:b w:val="false"/>
          <w:i w:val="false"/>
          <w:color w:val="000000"/>
          <w:sz w:val="28"/>
        </w:rPr>
        <w:t>
      1. 
</w:t>
      </w:r>
      <w:r>
        <w:rPr>
          <w:rFonts w:ascii="Times New Roman"/>
          <w:b w:val="false"/>
          <w:i w:val="false"/>
          <w:color w:val="000000"/>
          <w:sz w:val="28"/>
        </w:rPr>
        <w:t>
Ертіс ауданы аумағында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r>
        <w:br/>
      </w:r>
      <w:r>
        <w:rPr>
          <w:rFonts w:ascii="Times New Roman"/>
          <w:b w:val="false"/>
          <w:i w:val="false"/>
          <w:color w:val="000000"/>
          <w:sz w:val="28"/>
        </w:rPr>
        <w:t>
      2. 
</w:t>
      </w:r>
      <w:r>
        <w:rPr>
          <w:rFonts w:ascii="Times New Roman"/>
          <w:b w:val="false"/>
          <w:i w:val="false"/>
          <w:color w:val="000000"/>
          <w:sz w:val="28"/>
        </w:rPr>
        <w:t>
Аудан әкімінің 2011 жылдың 19 қазандағы N 29 "Сайлау учаскелерін құру туралы" шешімі жойылсын.</w:t>
      </w:r>
      <w:r>
        <w:br/>
      </w:r>
      <w:r>
        <w:rPr>
          <w:rFonts w:ascii="Times New Roman"/>
          <w:b w:val="false"/>
          <w:i w:val="false"/>
          <w:color w:val="000000"/>
          <w:sz w:val="28"/>
        </w:rPr>
        <w:t>
      3. 
</w:t>
      </w:r>
      <w:r>
        <w:rPr>
          <w:rFonts w:ascii="Times New Roman"/>
          <w:b w:val="false"/>
          <w:i w:val="false"/>
          <w:color w:val="000000"/>
          <w:sz w:val="28"/>
        </w:rPr>
        <w:t>
Осы шешім ресми жарияланғаннан кейін он күнтізбелік күн өткен соң қолданысқа енгізіледі.</w:t>
      </w:r>
      <w:r>
        <w:br/>
      </w:r>
      <w:r>
        <w:rPr>
          <w:rFonts w:ascii="Times New Roman"/>
          <w:b w:val="false"/>
          <w:i w:val="false"/>
          <w:color w:val="000000"/>
          <w:sz w:val="28"/>
        </w:rPr>
        <w:t>
      4. 
</w:t>
      </w:r>
      <w:r>
        <w:rPr>
          <w:rFonts w:ascii="Times New Roman"/>
          <w:b w:val="false"/>
          <w:i w:val="false"/>
          <w:color w:val="000000"/>
          <w:sz w:val="28"/>
        </w:rPr>
        <w:t>
Осы шешімнің орындалуын бақылау аудан әкімі аппаратының жетекшісі Б.Қ.Шыңғысовқа жүктелсін.</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 әкімі</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Левченко</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Аудандық аумақтық</w:t>
            </w:r>
            <w:r>
              <w:br/>
            </w:r>
            <w:r>
              <w:rPr>
                <w:rFonts w:ascii="Times New Roman"/>
                <w:b w:val="false"/>
                <w:i w:val="false"/>
                <w:color w:val="000000"/>
                <w:sz w:val="20"/>
              </w:rPr>
              <w:t>
      </w:t>
            </w:r>
            <w:r>
              <w:rPr>
                <w:rFonts w:ascii="Times New Roman"/>
                <w:b w:val="false"/>
                <w:i/>
                <w:color w:val="000000"/>
                <w:sz w:val="20"/>
              </w:rPr>
              <w:t>сайлау комиссиясының</w:t>
            </w:r>
            <w:r>
              <w:br/>
            </w:r>
            <w:r>
              <w:rPr>
                <w:rFonts w:ascii="Times New Roman"/>
                <w:b w:val="false"/>
                <w:i w:val="false"/>
                <w:color w:val="000000"/>
                <w:sz w:val="20"/>
              </w:rPr>
              <w:t>
      </w:t>
            </w:r>
            <w:r>
              <w:rPr>
                <w:rFonts w:ascii="Times New Roman"/>
                <w:b w:val="false"/>
                <w:i/>
                <w:color w:val="000000"/>
                <w:sz w:val="20"/>
              </w:rPr>
              <w:t>төрағасы</w:t>
            </w:r>
            <w:r>
              <w:br/>
            </w:r>
            <w:r>
              <w:rPr>
                <w:rFonts w:ascii="Times New Roman"/>
                <w:b w:val="false"/>
                <w:i w:val="false"/>
                <w:color w:val="000000"/>
                <w:sz w:val="20"/>
              </w:rPr>
              <w:t>
      </w:t>
            </w:r>
            <w:r>
              <w:rPr>
                <w:rFonts w:ascii="Times New Roman"/>
                <w:b w:val="false"/>
                <w:i/>
                <w:color w:val="000000"/>
                <w:sz w:val="20"/>
              </w:rPr>
              <w:t>2011 жылғы 14 қараша</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 Жүсіпов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Аудан әкімінің</w:t>
            </w:r>
            <w:r>
              <w:br/>
            </w:r>
            <w:r>
              <w:rPr>
                <w:rFonts w:ascii="Times New Roman"/>
                <w:b w:val="false"/>
                <w:i w:val="false"/>
                <w:color w:val="000000"/>
                <w:sz w:val="20"/>
              </w:rPr>
              <w:t>
2011 жылғы 14 қарашадағы</w:t>
            </w:r>
            <w:r>
              <w:br/>
            </w:r>
            <w:r>
              <w:rPr>
                <w:rFonts w:ascii="Times New Roman"/>
                <w:b w:val="false"/>
                <w:i w:val="false"/>
                <w:color w:val="000000"/>
                <w:sz w:val="20"/>
              </w:rPr>
              <w:t>
N 31 шешіміне</w:t>
            </w:r>
            <w:r>
              <w:br/>
            </w:r>
            <w:r>
              <w:rPr>
                <w:rFonts w:ascii="Times New Roman"/>
                <w:b w:val="false"/>
                <w:i w:val="false"/>
                <w:color w:val="000000"/>
                <w:sz w:val="20"/>
              </w:rPr>
              <w:t>
қосымша</w:t>
            </w:r>
          </w:p>
          <w:bookmarkEnd w:id="1"/>
        </w:tc>
      </w:tr>
    </w:tbl>
    <w:bookmarkStart w:name="z7" w:id="2"/>
    <w:p>
      <w:pPr>
        <w:spacing w:after="0"/>
        <w:ind w:left="0"/>
        <w:jc w:val="left"/>
      </w:pPr>
      <w:r>
        <w:rPr>
          <w:rFonts w:ascii="Times New Roman"/>
          <w:b/>
          <w:i w:val="false"/>
          <w:color w:val="000000"/>
        </w:rPr>
        <w:t xml:space="preserve"> 
N 227 Ертіс сайлау учаскесі орталығы - N 1</w:t>
      </w:r>
      <w:r>
        <w:br/>
      </w:r>
      <w:r>
        <w:rPr>
          <w:rFonts w:ascii="Times New Roman"/>
          <w:b/>
          <w:i w:val="false"/>
          <w:color w:val="000000"/>
        </w:rPr>
        <w:t>
Ертіс жалпы орта білім беру мектебі</w:t>
      </w:r>
    </w:p>
    <w:bookmarkEnd w:id="2"/>
    <w:p>
      <w:pPr>
        <w:spacing w:after="0"/>
        <w:ind w:left="0"/>
        <w:jc w:val="both"/>
      </w:pPr>
      <w:r>
        <w:rPr>
          <w:rFonts w:ascii="Times New Roman"/>
          <w:b w:val="false"/>
          <w:i w:val="false"/>
          <w:color w:val="000000"/>
          <w:sz w:val="28"/>
        </w:rPr>
        <w:t>      Учаске шекарасына Ертіс ауылының келесі көшелері кіреді: Степной көшесі 2, 4, 6, 9, 10, 11, 12, 13, 14, 16, 17, 18, 19, 23, 24, 26, 28, 32, 36, 40, 43, 46, 48; Строительная көшесі 1, 2, 3, 4, 5, 6, 7, 8, 9, 10, 11, 12, 13, 14, 15, 16, 17, 18, 19, 20, 21; Интернациональная көшесі 1, 3, 9, 13, 15; Береговая көшесі 1, 2, 3, 4, 5, 6, 8, 9, 10, 11, 12, 13; Жазы батыр көшесі 1, 1а, 1б, 2, 3, 4, 5, 15, 15а, 43, 45, 47, 48; И.Кутурга көшесі 1, 2, 4, 5, 6, 8, 9, 10, 13, 14, 16, 17, 18, 22, 24, 26, 28; Астана көшесі 1, 2, 3, 5, 7, 8, 10, 11, 13, 14, 15, 17, 18, 19, 21, 22, 23, 24, 26, 28, 29, 30, 31, 32, 33, 36, 37, 38, 39, 41, 42, 43, 44, 45, 46, 47, 48, 50, 51, 52, 53; Желтоқсан көшесі 1, 3, 5, 6, 7, 8, 9, 10, 11, 12, 14, 16, 17, 19, 20, 22, 24, 25, 26, 27, 28, 30, 31, 33, 34, 35, 36, 37, 39, 40, 41, 42, 43, 44, 45, 47, 49, 53, 55, 57, 59, 65; Қажымұқан көшесі 1, 3, 5, 7, 8, 9, 10, 11, 12, 14, 15, 17, 18, 19, 21, 22, 24, 25, 26, 27, 28, 29, 30, 32, 33, 34, 35, 37, 36, 38, 40, 44; Бөгенбай көшесі 1, 1б, 1в, 2, 4, 5, 7, 8, 12, 13, 14, 15, 16, 17, 18, 20, 21, 23, 24, 25, 26, 27, 28, 29, 30, 31, 32, 33, 34, 35, 36, 37; Гагарин көшесі 1, 2, 2а, 3, 4, 5, 6, 7, 8, 9, 10, 12, 13, 14, 16, 17, 18, 19, 20, 21, 22, 23, 24, 26, 28, 29, 30, 32, 34, 36, 38, 40, 42; Ысқақов көшесі 1, 2, 3, 4, 5, 6, 7, 8, 9, 10, 11, 12, 13, 14, 16, 19, 20, 21, 22, 24, 25, 27, 29, 32, 33, 35; Түгел батыр көшесі 1, 2, 3, 4, 5, 6, 7, 9, 10, 11, 12, 14, 15, 17, 18, 19, 20, 22, 23, 24, 26, 27, 28, 29, 30, 31, 33; Құдайберген батыр көшесі 2, 4, 5, 6, 6а, 7, 8, 9, 10, 11, 12, 13, 14, 16, 18; Жалаулы көшесі 1, 3, 5, 6, 7, 8, 9, 10, 11, 13, 14, 15, 17, 19, 21, 23; Би Байсерке абыз көшесі 4, 5, 6, 7, 7а, 8, 10, 11.</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N 228 Ертіс сайлау учаскесі орталығы - N 2</w:t>
      </w:r>
      <w:r>
        <w:br/>
      </w:r>
      <w:r>
        <w:rPr>
          <w:rFonts w:ascii="Times New Roman"/>
          <w:b/>
          <w:i w:val="false"/>
          <w:color w:val="000000"/>
        </w:rPr>
        <w:t>
Ертіс жалпы орта білім беру мектебі</w:t>
      </w:r>
    </w:p>
    <w:bookmarkEnd w:id="3"/>
    <w:p>
      <w:pPr>
        <w:spacing w:after="0"/>
        <w:ind w:left="0"/>
        <w:jc w:val="both"/>
      </w:pPr>
      <w:r>
        <w:rPr>
          <w:rFonts w:ascii="Times New Roman"/>
          <w:b w:val="false"/>
          <w:i w:val="false"/>
          <w:color w:val="000000"/>
          <w:sz w:val="28"/>
        </w:rPr>
        <w:t>      Учаске шекарасына Ертіс ауылының келесі көшелері кіреді: Демин көшесі 1, 2, 3, 4, 5, 6, 7, 8, 9, 10, 11, 12, 13, 14, 15, 17, 19, 21, 23; Луговой көшесі 2, 3, 5, 7, 11, 13, 15, 17; Қожаберген батыр көшесі 1, 2, 4, 5, 6, 8, 9, 10, 11, 12, 14, 14а, 16,1 8; 1-Набережная көшесі 2, 2а, 3, 4, 5, 6, 8, 10, 12, 14, 18; 2-Набережная көшесі 1, 1а, 2, 4, 6, 7, 8, 9, 10, 11, 12, 15, 17, 18, 19, 20, 21, 26, 28, 29, 30, 31, 32, 33, 34, 36, 37, 38; К.Полка көшесі 1, 2, 3, 4, 5, 6, 7, 10, 11, 12, 13, 14, 15, 16, 18, 19, 22, 23, 25, 26, 27, 28, 29, 30, 36, 37, 40, 41, 42, 43, 44, 45, 46, 47, 48, 49, 50, 51, 52, 53, 54, 55, 56, 57, 59, 62, 65, 70, 72, 74; Астана көшесі 54, 55, 56, 57, 58, 59, 60, 61, 62, 63, 64, 65, 66, 67, 68, 69, 70, 71, 72, 74, 76, 78, 80, 81, 82, 85, 86, 87, 88, 89, 90, 91; Желтоқсан көшесі 50, 52, 54, 56, 58, 60, 62, 64, 66, 67, 68, 69, 71, 72, 73, 74, 76, 77, 78, 79, 80, 82, 84, 85, 87, 88, 89, 93, 99, 101, 103, 105, 107; Қажымұқан көшесі 39, 41, 43, 45, 49, 50, 52, 53, 54, 55, 56, 60, 61, 63, 64, 65, 67, 69, 70, 74, 75, 76, 77, 79; Бөгенбай көшесі 40, 41, 42, 43, 44, 45, 46, 47, 49, 50, 52, 53, 54, 55, 56, 57, 58, 59, 60, 61, 62, 63, 64, 65, 66; Гагарин көшесі 33, 35, 37, 39, 41, 43, 45, 46, 47, 48, 48а, 49, 50, 51, 53, 54, 55, 56, 57, 58, 59, 60, 61, 62; Ысқақов көшесі 34, 36, 37, 37а, 38, 39, 40, 41, 42, 43, 44, 45, 46, 47, 48, 49, 50, 51, 52, 53, 54, 55, 56, 57, 58, 59; Түгел батыр көшесі 32, 34, 36, 38, 39, 40, 41, 42, 43, 44, 45, 46, 47 ,48, 49, 50, 51, 53, 56, 57, 60, 61, 62, 63, 65, 66, 67, 69, 72, 74, 76, 78; Құдайберген батыр көшесі 15, 17, 21, 22, 23, 24, 25, 26, 27, 28, 32, 33, 35, 36, 37, 39; Жалаулы көшесі 19а, 21а, 22, 23а, 24, 25, 26, 27, 28, 30, 32, 34, 36, 38, 40, 42, 44, 48, 50, 52, 54, 58; Би Байсерке абыз көшесі 21, 23, 25, 27, 29, 31, 33, 35, 37, 39, 41, 43, 43а, 45, 47, 49, 51, 53, 57; Пушкин көшесі 1, 2, 2а, 3, 5, 6, 7, 8, 9, 10, 11, 12, 14, 16, 18, 20.</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N 229 Ертіс сайлау учаскесі орталығы - Балалар өнер мектебі</w:t>
      </w:r>
    </w:p>
    <w:bookmarkEnd w:id="4"/>
    <w:p>
      <w:pPr>
        <w:spacing w:after="0"/>
        <w:ind w:left="0"/>
        <w:jc w:val="both"/>
      </w:pPr>
      <w:r>
        <w:rPr>
          <w:rFonts w:ascii="Times New Roman"/>
          <w:b w:val="false"/>
          <w:i w:val="false"/>
          <w:color w:val="000000"/>
          <w:sz w:val="28"/>
        </w:rPr>
        <w:t>      Учаске шекарасына Ертіс ауылының келесі көшелері кіреді:1 кемежай аумағы; 2-Набережная көшесі 39а, 41, 45, 46, 48, 50, 52, 54, 56, 58; К.Полка көшесі 65, 75а, 76, 77, 78, 79, 80, 81, 82, 83, 84, 85, 87, 87а, 88, 91а, 92, 98, 100, 102, 104, 106, 108, 110, 112, 118, 120, 122, 124, 126, 128, 130, 132, 134; Астана көшесі 93, 95, 96, 97, 98, 99, 100, 101, 102, 110, 111, 112, 113, 114, 115, 116, 117, 118, 119, 120, 121, 122, 123, 124, 125, 126, 127, 128, 129, 131, 133, 135, 137, 139, 140, 141, 142, 143, 144, 145, 146, 147, 148, 149, 150, 151, 152; Желтоқсан көшесі 78, 80, 82, 84, 88, 90, 92, 100, 102, 111, 112, 114, 115, 116, 117, 118, 120, 121, 122, 123, 124, 125, 126, 128, 133, 135, 137, 139, 145, 147, 149, 151, 157, 159, 161, 163, 165, 167, 169; Қажымұқан көшесі 74, 76, 80, 81, 82, 83, 84, 86, 87, 89, 90, 91, 92, 93, 94, 95, 96, 97, 98, 99, 100, 101, 102, 104, 105, 106, 108, 110, 111, 112, 113, 114, 115, 117, 119, 121, 123, 124, 125, 126, 127, 129; Бөгенбай көшесі 55, 57, 59, 61, 63, 65, 67, 68, 69, 70, 71, 72, 73, 74, 75, 76, 78, 79, 80, 81, 83, 84, 85, 87, 88, 89, 90, 91, 92, 93, 94, 95, 96, 97, 98, 99, 100, 101, 102, 103, 104; Гагарин көшесі 63, 65, 66, 67, 68, 69, 70, 71, 73, 74, 76, 77, 78, 80, 81, 82, 84, 85, 86, 88, 89, 90, 92, 93, 94, 96, 98, 100, 102, 104, 106, 108, 110, 112, 114, 116, 118, 120, 122, 124; Ысқақов көшесі 58, 60, 61, 62, 63, 64, 65, 66, 67, 70, 71, 72, 73, 74, 75, 76, 77, 78, 80, 81, 82, 83, 84, 85, 86, 87, 88, 89, 90, 102, 103, 105, 107, 109, 111, 113; Түгел батыр көшесі 71, 77, 78, 79, 80, 81, 82, 83, 84, 85, 86, 87, 88, 89, 90, 91, 92, 94, 96, 98, 100, 102, 104, 106, 108, 110, 112; Құдайберген батыр көшесі 38, 40, 41, 42, 43, 44, 45, 46, 47, 48, 49, 50, 51, 52, 53, 54, 55, 56, 57, 58, 59, 60, 61, 62, 63, 64, 65, 66, 67, 68, 69, 70, 71, 72, 73, 74, 75, 76, 77, 78, 79, 80, 81; Жалаулы көшесі 29, 31, 35, 37, 39, 41, 43, 45; Мүткенов көшесі 1, 2, 3, 4, 6, 8, 10, 13, 15, 16, 17, 18, 19, 21, 22, 24; И.Байзақов көшесі 1, 2, 3, 5, 6, 7, 8, 9, 15, 20, 22, 24, 26, 28; Қуанышев көшесі 1, 2, 3, 4, 5, 6, 7, 8, 9, 10, 11, 12, 13, 14, 15, 17; Рамазанов көшесі 1, 1а, 2, 3, 4, 5, 6, 7, 8, 9, 10, 11, 12, 13, 15, 16, 17, 18, 19, 20, 22, 23, 24, 25, 26, 27, 28, 29, 31, 33.</w:t>
      </w:r>
      <w:r>
        <w:br/>
      </w:r>
      <w:r>
        <w:rPr>
          <w:rFonts w:ascii="Times New Roman"/>
          <w:b w:val="false"/>
          <w:i w:val="false"/>
          <w:color w:val="000000"/>
          <w:sz w:val="28"/>
        </w:rPr>
        <w:t>
 </w:t>
      </w:r>
    </w:p>
    <w:bookmarkStart w:name="z10" w:id="5"/>
    <w:p>
      <w:pPr>
        <w:spacing w:after="0"/>
        <w:ind w:left="0"/>
        <w:jc w:val="left"/>
      </w:pPr>
      <w:r>
        <w:rPr>
          <w:rFonts w:ascii="Times New Roman"/>
          <w:b/>
          <w:i w:val="false"/>
          <w:color w:val="000000"/>
        </w:rPr>
        <w:t xml:space="preserve"> 
N 230 Ертіс сайлау учаскесі орталығы - N 3</w:t>
      </w:r>
      <w:r>
        <w:br/>
      </w:r>
      <w:r>
        <w:rPr>
          <w:rFonts w:ascii="Times New Roman"/>
          <w:b/>
          <w:i w:val="false"/>
          <w:color w:val="000000"/>
        </w:rPr>
        <w:t>
Ертіс жалпы орта білім беру мектебі</w:t>
      </w:r>
    </w:p>
    <w:bookmarkEnd w:id="5"/>
    <w:p>
      <w:pPr>
        <w:spacing w:after="0"/>
        <w:ind w:left="0"/>
        <w:jc w:val="both"/>
      </w:pPr>
      <w:r>
        <w:rPr>
          <w:rFonts w:ascii="Times New Roman"/>
          <w:b w:val="false"/>
          <w:i w:val="false"/>
          <w:color w:val="000000"/>
          <w:sz w:val="28"/>
        </w:rPr>
        <w:t>      Учаске шекарасына Ертіс ауылының келесі көшелері кіреді: 1-Набережная көшесі 13, 15, 17, 19, 21, 23, 25, 27, 29, 31, 32, 33, 34, 35, 36, 37, 38, 39, 40, 41, 42, 43, 44, 45, 46, 47, 48, 49, 50, 52, 54, 56, 58, 60, 62, 64, 66; 2-Набережная көшесі 51, 53, 55, 57, 58а, 59, 60, 60а, 60, 61, 62, 63, 64, 65, 66, 67, 68, 69, 70, 71, 72, 73, 74, 75, 76, 77, 78, 80, 82, 84, 86, 88, 90; К.Полка көшесі 91, 93, 93а, 95, 97, 136, 140, 144, 146, 148, 150, 154, 156, 158, 160, 162, 164, 166, 168, 170, 172, 174; Астана көшесі 155, 156, 157, 158, 159, 160, 161, 162, 163, 164, 165, 166, 167, 168, 169, 170, 172, 174, 175, 176, 177, 178, 179, 180, 181, 182, 183, 184, 185, 186, 187, 188, 189, 191, 192, 193, 194, 195, 196, 197, 198, 199; Желтоқсан көшесі 130, 132, 136, 142, 144, 148, 150, 152, 154, 156, 158, 160, 162, 164, 166, 168, 171, 177, 179, 181, 183, 185, 187, 191, 193, 195, 197, 199, 201, 203, 205, 207, 209, 211, 213; Қажымұқан көшесі 133, 135, 136, 137, 138, 140, 141, 143, 144, 145, 147, 148, 150, 152, 153, 154, 155, 156, 157, 158, 159, 160, 161, 162, 163, 164, 165, 167, 169, 171, 173, 175, 177, 179, 181, 183, 185, 187, 189, 191; Бөгенбай көшесі 101, 103, 105, 106, 107, 108, 110, 111, 112, 113, 114, 115, 116, 117, 118, 119, 120, 121, 122, 123, 124, 125, 126, 127, 128, 129, 130, 132, 134, 136, 138; Гагарин көшесі 95, 97, 99, 101, 103, 105, 107, 109, 111, 113, 115, 117, 119, 121, 123, 125, 127, 129, 130, 131, 132, 133, 134, 135, 136, 137, 138, 139, 140, 141, 142, 143, 144, 145, 146, 148, 150, 152, 154, 156, 158, 160, 162, 164, 166, 168, 170, 172, 174, 176, 178; Ысқақов көшесі 100, 104, 108, 112, 116, 117, 118, 119, 120, 121, 122, 123, 124, 125, 126, 128, 129, 130, 131, 132, 133, 134, 135, 136, 137, 138, 139, 140, 141, 142, 143, 144, 145, 146, 147, 148, 149, 150, 151, 152, 153, 154, 155, 156, 157, 158, 159, 160, 161, 162, 163, 165, 167, 169, 171, 173, 175, 177; Түгел батыр көшесі 97, 99, 101, 103, 105, 109, 111, 113, 115, 116, 117, 119, 120, 121, 123, 125, 127, 129, 130, 131, 132, 133, 134, 135, 136, 137, 138, 139, 140, 141, 142, 143, 144, 145, 146, 147, 148, 149, 150, 151, 152, 153, 154, 155, 156, 157, 158, 160, 162, 164, 166, 168, 170, 172, 174, 176, 178; Құдайберген батыр көшесі 70, 72, 74, 78, 80, 82, 83, 84, 86, 87, 88, 90, 91, 92, 93, 94, 95, 96, 97, 98, 99, 101, 105, 107, 109, 111, 113, 117, 119, 121; Чайковский көшесі 1, 2, 3, 4, 5, 6, 7, 8, 9, 10, 11, 13, 15, 16, 17, 18, 19, 20, 21, 22, 23, 24, 25, 26, 27, 28, 29, 30, 31, 34, 35, 37, 39, 43, 45, 47, 49, 51, 53, 55; Базарная көшесі 1, 2, 3, 4, 5, 6, 7; Островского көшесі 1, 2, 2а, 3, 4, 5, 6, 7, 8, 9, 10, 12, 13, 14, 15, 16, 18, 19, 20, 21, 22, 23, 25, 26, 27, 28.</w:t>
      </w:r>
      <w:r>
        <w:br/>
      </w:r>
      <w:r>
        <w:rPr>
          <w:rFonts w:ascii="Times New Roman"/>
          <w:b w:val="false"/>
          <w:i w:val="false"/>
          <w:color w:val="000000"/>
          <w:sz w:val="28"/>
        </w:rPr>
        <w:t>
 </w:t>
      </w:r>
    </w:p>
    <w:bookmarkStart w:name="z11" w:id="6"/>
    <w:p>
      <w:pPr>
        <w:spacing w:after="0"/>
        <w:ind w:left="0"/>
        <w:jc w:val="left"/>
      </w:pPr>
      <w:r>
        <w:rPr>
          <w:rFonts w:ascii="Times New Roman"/>
          <w:b/>
          <w:i w:val="false"/>
          <w:color w:val="000000"/>
        </w:rPr>
        <w:t xml:space="preserve"> 
N 231 Ертіс сайлау учаскесі орталығы – N 4</w:t>
      </w:r>
      <w:r>
        <w:br/>
      </w:r>
      <w:r>
        <w:rPr>
          <w:rFonts w:ascii="Times New Roman"/>
          <w:b/>
          <w:i w:val="false"/>
          <w:color w:val="000000"/>
        </w:rPr>
        <w:t>
Ертіс жалпы орта білім беру мектебі</w:t>
      </w:r>
    </w:p>
    <w:bookmarkEnd w:id="6"/>
    <w:p>
      <w:pPr>
        <w:spacing w:after="0"/>
        <w:ind w:left="0"/>
        <w:jc w:val="both"/>
      </w:pPr>
      <w:r>
        <w:rPr>
          <w:rFonts w:ascii="Times New Roman"/>
          <w:b w:val="false"/>
          <w:i w:val="false"/>
          <w:color w:val="000000"/>
          <w:sz w:val="28"/>
        </w:rPr>
        <w:t>      Учаске шекарасына Ертіс ауылының келесі көшелері кіреді: 1-Набережная көшесі 69, 70, 71, 72, 73, 75, 76, 77, 79, 80, 113, 115; 2-Набережная көшесі 79, 81, 85, 87, 91, 93, 94, 95, 96, 97, 98, 99, 100, 101, 102, 104, 105, 106, 107, 108, 109, 110, 110а, 111, 112, 113, 114, 115, 116, 117, 118, 119, 120, 121, 122, 123, 124, 126, 127, 128, 129, 130, 131, 132, 133, 134, 135, 136, 137, 138, 140, 141, 142, 143, 144, 145, 146, 147, 148, 149, 151, 152, 153, 154, 155, 156, 158, 160, 162, 164, 166, 168, 170, 174, 176, 186, 188; К.Полка көшесі 101, 103, 105, 109, 111, 113, 115, 117, 119, 121, 123, 125, 127, 129, 133, 135, 137, 141, 143, 145, 149, 155, 157, 159, 161, 163, 165, 167, 171, 173, 175, 176, 177, 188, 190, 192, 194, 196, 198, 200, 202, 204, 206, 208, 210, 212, 214, 216, 218, 224, 226; Астана көшесі 200, 201, 202, 203, 204, 205, 206, 207, 208, 209, 210, 211, 212, 213, 214, 215, 216, 217, 218, 219, 220, 222, 223, 224, 225, 226, 227, 228, 229, 230, 231, 232, 233, 235, 236, 237, 238, 239, 240, 241, 242, 243, 244, 245, 246, 247; Желтоқсан көшесі 170, 172, 174, 176, 178, 180, 184, 190, 192, 194, 196, 200, 202, 204, 206, 208, 210, 212, 214, 215, 216, 217, 218, 219, 220, 221, 222, 223, 224, 225, 227, 228, 229, 230, 231, 232, 233, 234, 235, 236, 238, 239, 240, 241, 242, 243, 245, 246, 248, 249, 252, 255, 257, 258, 259, 260, 261, 262, 264, 266, 269; Қажымұқан көшесі 172, 174, 176, 177, 178, 179, 181, 182, 185, 189, 189а, 191, 193, 195, 197, 199, 201, 203, 205, 207, 209, 211, 213, 215, 217а; Бөгенбай көшесі 131, 133, 135, 137, 139, 140а, 141, 142, 143, 144, 145, 146, 147, 148, 149, 150, 151, 152, 153, 154, 155, 156, 157, 158, 160, 162, 162а, 164, 166, 168, 172, 174, 176, 180, 182, 184, 186, 188, 190, 192, 194, 196, 198; Гагарин көшесі 147, 149, 151, 153, 155, 157, 159, 161, 163, 165, 167, 169, 171, 173, 175, 177, 179, 180, 181, 182, 183, 184, 185, 188, 192, 194, 196, 198, 200, 204, 206, 208, 210; Ысқақов көшесі 164, 166, 168, 172, 174, 176, 179, 181, 183, 185, 189, 191; Фрунзе көшесі 1, 2, 3, 4, 5, 6, 7, 8, 9, 10, 12, 14, 18, 20, 22, 24, 26; Чехов көшесі 1, 2, 3, 5, 7, 9, 11; Транспортная көшесі 1, 2, 3, 3а, 4, 5; Первомайская көшесі 1, 2, 3, 4, 5, 6, 7, 8, 10; Тельман көшесі 1, 2, 3, 4, 5, 6, 7, 8, 9, 10, 11, 12, 13, 14, 16, 17, 18, 19, 23, 25, 27, 29, 33, 35; Бурягина көшесі 1, 1а, 2, 3 ,4, 6, 7, 8, 10, 13; подстанция 1; заготскот 1, 2.</w:t>
      </w:r>
      <w:r>
        <w:br/>
      </w:r>
      <w:r>
        <w:rPr>
          <w:rFonts w:ascii="Times New Roman"/>
          <w:b w:val="false"/>
          <w:i w:val="false"/>
          <w:color w:val="000000"/>
          <w:sz w:val="28"/>
        </w:rPr>
        <w:t>
 </w:t>
      </w:r>
    </w:p>
    <w:bookmarkStart w:name="z12" w:id="7"/>
    <w:p>
      <w:pPr>
        <w:spacing w:after="0"/>
        <w:ind w:left="0"/>
        <w:jc w:val="left"/>
      </w:pPr>
      <w:r>
        <w:rPr>
          <w:rFonts w:ascii="Times New Roman"/>
          <w:b/>
          <w:i w:val="false"/>
          <w:color w:val="000000"/>
        </w:rPr>
        <w:t xml:space="preserve"> 
N 232 Қызылжар сайлау учаскесі Орталығы – Қызылжар</w:t>
      </w:r>
      <w:r>
        <w:br/>
      </w:r>
      <w:r>
        <w:rPr>
          <w:rFonts w:ascii="Times New Roman"/>
          <w:b/>
          <w:i w:val="false"/>
          <w:color w:val="000000"/>
        </w:rPr>
        <w:t>
жалпы орта білім беру мектебі</w:t>
      </w:r>
    </w:p>
    <w:bookmarkEnd w:id="7"/>
    <w:p>
      <w:pPr>
        <w:spacing w:after="0"/>
        <w:ind w:left="0"/>
        <w:jc w:val="both"/>
      </w:pPr>
      <w:r>
        <w:rPr>
          <w:rFonts w:ascii="Times New Roman"/>
          <w:b w:val="false"/>
          <w:i w:val="false"/>
          <w:color w:val="000000"/>
          <w:sz w:val="28"/>
        </w:rPr>
        <w:t>      Учаскенің шекарасына Қызылжар ауылы кіреді.</w:t>
      </w:r>
      <w:r>
        <w:br/>
      </w:r>
      <w:r>
        <w:rPr>
          <w:rFonts w:ascii="Times New Roman"/>
          <w:b w:val="false"/>
          <w:i w:val="false"/>
          <w:color w:val="000000"/>
          <w:sz w:val="28"/>
        </w:rPr>
        <w:t>
 </w:t>
      </w:r>
    </w:p>
    <w:bookmarkStart w:name="z13" w:id="8"/>
    <w:p>
      <w:pPr>
        <w:spacing w:after="0"/>
        <w:ind w:left="0"/>
        <w:jc w:val="left"/>
      </w:pPr>
      <w:r>
        <w:rPr>
          <w:rFonts w:ascii="Times New Roman"/>
          <w:b/>
          <w:i w:val="false"/>
          <w:color w:val="000000"/>
        </w:rPr>
        <w:t xml:space="preserve"> 
N 233 Қызылжар сайлау учаскесі</w:t>
      </w:r>
      <w:r>
        <w:br/>
      </w:r>
      <w:r>
        <w:rPr>
          <w:rFonts w:ascii="Times New Roman"/>
          <w:b/>
          <w:i w:val="false"/>
          <w:color w:val="000000"/>
        </w:rPr>
        <w:t>
Орталығы - Тоғызақ негізгі мектебі</w:t>
      </w:r>
    </w:p>
    <w:bookmarkEnd w:id="8"/>
    <w:p>
      <w:pPr>
        <w:spacing w:after="0"/>
        <w:ind w:left="0"/>
        <w:jc w:val="both"/>
      </w:pPr>
      <w:r>
        <w:rPr>
          <w:rFonts w:ascii="Times New Roman"/>
          <w:b w:val="false"/>
          <w:i w:val="false"/>
          <w:color w:val="000000"/>
          <w:sz w:val="28"/>
        </w:rPr>
        <w:t>      Учаскенің шекарасына Тоғызақ ауылы кіреді.</w:t>
      </w:r>
      <w:r>
        <w:br/>
      </w:r>
      <w:r>
        <w:rPr>
          <w:rFonts w:ascii="Times New Roman"/>
          <w:b w:val="false"/>
          <w:i w:val="false"/>
          <w:color w:val="000000"/>
          <w:sz w:val="28"/>
        </w:rPr>
        <w:t>
 </w:t>
      </w:r>
    </w:p>
    <w:bookmarkStart w:name="z14" w:id="9"/>
    <w:p>
      <w:pPr>
        <w:spacing w:after="0"/>
        <w:ind w:left="0"/>
        <w:jc w:val="left"/>
      </w:pPr>
      <w:r>
        <w:rPr>
          <w:rFonts w:ascii="Times New Roman"/>
          <w:b/>
          <w:i w:val="false"/>
          <w:color w:val="000000"/>
        </w:rPr>
        <w:t xml:space="preserve"> 
N 234 Луговой сайлау учаскесі</w:t>
      </w:r>
      <w:r>
        <w:br/>
      </w:r>
      <w:r>
        <w:rPr>
          <w:rFonts w:ascii="Times New Roman"/>
          <w:b/>
          <w:i w:val="false"/>
          <w:color w:val="000000"/>
        </w:rPr>
        <w:t>
Орталығы – Мәдениет үйі</w:t>
      </w:r>
    </w:p>
    <w:bookmarkEnd w:id="9"/>
    <w:p>
      <w:pPr>
        <w:spacing w:after="0"/>
        <w:ind w:left="0"/>
        <w:jc w:val="both"/>
      </w:pPr>
      <w:r>
        <w:rPr>
          <w:rFonts w:ascii="Times New Roman"/>
          <w:b w:val="false"/>
          <w:i w:val="false"/>
          <w:color w:val="000000"/>
          <w:sz w:val="28"/>
        </w:rPr>
        <w:t>      Учаскенің шекарасына Луговой ауылы, Ақбетей ауылы кіреді.</w:t>
      </w:r>
      <w:r>
        <w:br/>
      </w:r>
      <w:r>
        <w:rPr>
          <w:rFonts w:ascii="Times New Roman"/>
          <w:b w:val="false"/>
          <w:i w:val="false"/>
          <w:color w:val="000000"/>
          <w:sz w:val="28"/>
        </w:rPr>
        <w:t>
 </w:t>
      </w:r>
    </w:p>
    <w:bookmarkStart w:name="z15" w:id="10"/>
    <w:p>
      <w:pPr>
        <w:spacing w:after="0"/>
        <w:ind w:left="0"/>
        <w:jc w:val="left"/>
      </w:pPr>
      <w:r>
        <w:rPr>
          <w:rFonts w:ascii="Times New Roman"/>
          <w:b/>
          <w:i w:val="false"/>
          <w:color w:val="000000"/>
        </w:rPr>
        <w:t xml:space="preserve"> 
N 236 Байзақов сайлау учаскесі</w:t>
      </w:r>
      <w:r>
        <w:br/>
      </w:r>
      <w:r>
        <w:rPr>
          <w:rFonts w:ascii="Times New Roman"/>
          <w:b/>
          <w:i w:val="false"/>
          <w:color w:val="000000"/>
        </w:rPr>
        <w:t>
Орталығы – М. Горький жалпы</w:t>
      </w:r>
      <w:r>
        <w:br/>
      </w:r>
      <w:r>
        <w:rPr>
          <w:rFonts w:ascii="Times New Roman"/>
          <w:b/>
          <w:i w:val="false"/>
          <w:color w:val="000000"/>
        </w:rPr>
        <w:t>
орта білім беру мектебі</w:t>
      </w:r>
    </w:p>
    <w:bookmarkEnd w:id="10"/>
    <w:p>
      <w:pPr>
        <w:spacing w:after="0"/>
        <w:ind w:left="0"/>
        <w:jc w:val="both"/>
      </w:pPr>
      <w:r>
        <w:rPr>
          <w:rFonts w:ascii="Times New Roman"/>
          <w:b w:val="false"/>
          <w:i w:val="false"/>
          <w:color w:val="000000"/>
          <w:sz w:val="28"/>
        </w:rPr>
        <w:t>      Сайлау учаскесінің шекарасына Иса Байзақов ауылы, Шұбарат ауылы кіреді.</w:t>
      </w:r>
      <w:r>
        <w:br/>
      </w:r>
      <w:r>
        <w:rPr>
          <w:rFonts w:ascii="Times New Roman"/>
          <w:b w:val="false"/>
          <w:i w:val="false"/>
          <w:color w:val="000000"/>
          <w:sz w:val="28"/>
        </w:rPr>
        <w:t>
 </w:t>
      </w:r>
    </w:p>
    <w:bookmarkStart w:name="z16" w:id="11"/>
    <w:p>
      <w:pPr>
        <w:spacing w:after="0"/>
        <w:ind w:left="0"/>
        <w:jc w:val="left"/>
      </w:pPr>
      <w:r>
        <w:rPr>
          <w:rFonts w:ascii="Times New Roman"/>
          <w:b/>
          <w:i w:val="false"/>
          <w:color w:val="000000"/>
        </w:rPr>
        <w:t xml:space="preserve"> 
N 238 Байзақов сайлау учаскесі</w:t>
      </w:r>
      <w:r>
        <w:br/>
      </w:r>
      <w:r>
        <w:rPr>
          <w:rFonts w:ascii="Times New Roman"/>
          <w:b/>
          <w:i w:val="false"/>
          <w:color w:val="000000"/>
        </w:rPr>
        <w:t>
Орталығы – И.Байзақов атындағы</w:t>
      </w:r>
      <w:r>
        <w:br/>
      </w:r>
      <w:r>
        <w:rPr>
          <w:rFonts w:ascii="Times New Roman"/>
          <w:b/>
          <w:i w:val="false"/>
          <w:color w:val="000000"/>
        </w:rPr>
        <w:t>
жалпы орта білім беру мектебі</w:t>
      </w:r>
    </w:p>
    <w:bookmarkEnd w:id="11"/>
    <w:p>
      <w:pPr>
        <w:spacing w:after="0"/>
        <w:ind w:left="0"/>
        <w:jc w:val="both"/>
      </w:pPr>
      <w:r>
        <w:rPr>
          <w:rFonts w:ascii="Times New Roman"/>
          <w:b w:val="false"/>
          <w:i w:val="false"/>
          <w:color w:val="000000"/>
          <w:sz w:val="28"/>
        </w:rPr>
        <w:t>      Сайлау учаскесінің шекарасына Үлгілі ауылы кіреді.</w:t>
      </w:r>
      <w:r>
        <w:br/>
      </w:r>
      <w:r>
        <w:rPr>
          <w:rFonts w:ascii="Times New Roman"/>
          <w:b w:val="false"/>
          <w:i w:val="false"/>
          <w:color w:val="000000"/>
          <w:sz w:val="28"/>
        </w:rPr>
        <w:t>
 </w:t>
      </w:r>
    </w:p>
    <w:bookmarkStart w:name="z17" w:id="12"/>
    <w:p>
      <w:pPr>
        <w:spacing w:after="0"/>
        <w:ind w:left="0"/>
        <w:jc w:val="left"/>
      </w:pPr>
      <w:r>
        <w:rPr>
          <w:rFonts w:ascii="Times New Roman"/>
          <w:b/>
          <w:i w:val="false"/>
          <w:color w:val="000000"/>
        </w:rPr>
        <w:t xml:space="preserve"> 
N 239 Байзақов сайлау учаскесі</w:t>
      </w:r>
      <w:r>
        <w:br/>
      </w:r>
      <w:r>
        <w:rPr>
          <w:rFonts w:ascii="Times New Roman"/>
          <w:b/>
          <w:i w:val="false"/>
          <w:color w:val="000000"/>
        </w:rPr>
        <w:t>
Орталығы - Қостомар негізгі мектебі</w:t>
      </w:r>
    </w:p>
    <w:bookmarkEnd w:id="12"/>
    <w:p>
      <w:pPr>
        <w:spacing w:after="0"/>
        <w:ind w:left="0"/>
        <w:jc w:val="both"/>
      </w:pPr>
      <w:r>
        <w:rPr>
          <w:rFonts w:ascii="Times New Roman"/>
          <w:b w:val="false"/>
          <w:i w:val="false"/>
          <w:color w:val="000000"/>
          <w:sz w:val="28"/>
        </w:rPr>
        <w:t>      Учаскенің шекарасына Қостомар ауылы кіреді.</w:t>
      </w:r>
      <w:r>
        <w:br/>
      </w:r>
      <w:r>
        <w:rPr>
          <w:rFonts w:ascii="Times New Roman"/>
          <w:b w:val="false"/>
          <w:i w:val="false"/>
          <w:color w:val="000000"/>
          <w:sz w:val="28"/>
        </w:rPr>
        <w:t>
 </w:t>
      </w:r>
    </w:p>
    <w:bookmarkStart w:name="z18" w:id="13"/>
    <w:p>
      <w:pPr>
        <w:spacing w:after="0"/>
        <w:ind w:left="0"/>
        <w:jc w:val="left"/>
      </w:pPr>
      <w:r>
        <w:rPr>
          <w:rFonts w:ascii="Times New Roman"/>
          <w:b/>
          <w:i w:val="false"/>
          <w:color w:val="000000"/>
        </w:rPr>
        <w:t xml:space="preserve"> 
N 240 Северный сайлау учаскесі</w:t>
      </w:r>
      <w:r>
        <w:br/>
      </w:r>
      <w:r>
        <w:rPr>
          <w:rFonts w:ascii="Times New Roman"/>
          <w:b/>
          <w:i w:val="false"/>
          <w:color w:val="000000"/>
        </w:rPr>
        <w:t>
Орталығы - Мәдениет үйі</w:t>
      </w:r>
    </w:p>
    <w:bookmarkEnd w:id="13"/>
    <w:p>
      <w:pPr>
        <w:spacing w:after="0"/>
        <w:ind w:left="0"/>
        <w:jc w:val="both"/>
      </w:pPr>
      <w:r>
        <w:rPr>
          <w:rFonts w:ascii="Times New Roman"/>
          <w:b w:val="false"/>
          <w:i w:val="false"/>
          <w:color w:val="000000"/>
          <w:sz w:val="28"/>
        </w:rPr>
        <w:t>      Сайлау учаскесінің шекарасына Северный ауылы кіреді.</w:t>
      </w:r>
      <w:r>
        <w:br/>
      </w:r>
      <w:r>
        <w:rPr>
          <w:rFonts w:ascii="Times New Roman"/>
          <w:b w:val="false"/>
          <w:i w:val="false"/>
          <w:color w:val="000000"/>
          <w:sz w:val="28"/>
        </w:rPr>
        <w:t>
 </w:t>
      </w:r>
    </w:p>
    <w:bookmarkStart w:name="z19" w:id="14"/>
    <w:p>
      <w:pPr>
        <w:spacing w:after="0"/>
        <w:ind w:left="0"/>
        <w:jc w:val="left"/>
      </w:pPr>
      <w:r>
        <w:rPr>
          <w:rFonts w:ascii="Times New Roman"/>
          <w:b/>
          <w:i w:val="false"/>
          <w:color w:val="000000"/>
        </w:rPr>
        <w:t xml:space="preserve"> 
N 241 Северный сайлау учаскесі</w:t>
      </w:r>
      <w:r>
        <w:br/>
      </w:r>
      <w:r>
        <w:rPr>
          <w:rFonts w:ascii="Times New Roman"/>
          <w:b/>
          <w:i w:val="false"/>
          <w:color w:val="000000"/>
        </w:rPr>
        <w:t>
Орталығы - Төбелес бастауыш мектебі</w:t>
      </w:r>
    </w:p>
    <w:bookmarkEnd w:id="14"/>
    <w:p>
      <w:pPr>
        <w:spacing w:after="0"/>
        <w:ind w:left="0"/>
        <w:jc w:val="both"/>
      </w:pPr>
      <w:r>
        <w:rPr>
          <w:rFonts w:ascii="Times New Roman"/>
          <w:b w:val="false"/>
          <w:i w:val="false"/>
          <w:color w:val="000000"/>
          <w:sz w:val="28"/>
        </w:rPr>
        <w:t>      Сайлау учаскесінің шекарасына Төбелес ауылы кіреді.</w:t>
      </w:r>
      <w:r>
        <w:br/>
      </w:r>
      <w:r>
        <w:rPr>
          <w:rFonts w:ascii="Times New Roman"/>
          <w:b w:val="false"/>
          <w:i w:val="false"/>
          <w:color w:val="000000"/>
          <w:sz w:val="28"/>
        </w:rPr>
        <w:t>
 </w:t>
      </w:r>
    </w:p>
    <w:bookmarkStart w:name="z20" w:id="15"/>
    <w:p>
      <w:pPr>
        <w:spacing w:after="0"/>
        <w:ind w:left="0"/>
        <w:jc w:val="left"/>
      </w:pPr>
      <w:r>
        <w:rPr>
          <w:rFonts w:ascii="Times New Roman"/>
          <w:b/>
          <w:i w:val="false"/>
          <w:color w:val="000000"/>
        </w:rPr>
        <w:t xml:space="preserve"> 
N 242 Северный сайлау учаскесі</w:t>
      </w:r>
      <w:r>
        <w:br/>
      </w:r>
      <w:r>
        <w:rPr>
          <w:rFonts w:ascii="Times New Roman"/>
          <w:b/>
          <w:i w:val="false"/>
          <w:color w:val="000000"/>
        </w:rPr>
        <w:t>
Орталығы - Тереңөзек негізгі мектебі</w:t>
      </w:r>
    </w:p>
    <w:bookmarkEnd w:id="15"/>
    <w:p>
      <w:pPr>
        <w:spacing w:after="0"/>
        <w:ind w:left="0"/>
        <w:jc w:val="both"/>
      </w:pPr>
      <w:r>
        <w:rPr>
          <w:rFonts w:ascii="Times New Roman"/>
          <w:b w:val="false"/>
          <w:i w:val="false"/>
          <w:color w:val="000000"/>
          <w:sz w:val="28"/>
        </w:rPr>
        <w:t>      Учаскенің шекарасына Степное ауылы кіреді.</w:t>
      </w:r>
      <w:r>
        <w:br/>
      </w:r>
      <w:r>
        <w:rPr>
          <w:rFonts w:ascii="Times New Roman"/>
          <w:b w:val="false"/>
          <w:i w:val="false"/>
          <w:color w:val="000000"/>
          <w:sz w:val="28"/>
        </w:rPr>
        <w:t>
 </w:t>
      </w:r>
    </w:p>
    <w:bookmarkStart w:name="z21" w:id="16"/>
    <w:p>
      <w:pPr>
        <w:spacing w:after="0"/>
        <w:ind w:left="0"/>
        <w:jc w:val="left"/>
      </w:pPr>
      <w:r>
        <w:rPr>
          <w:rFonts w:ascii="Times New Roman"/>
          <w:b/>
          <w:i w:val="false"/>
          <w:color w:val="000000"/>
        </w:rPr>
        <w:t xml:space="preserve"> 
N 243 Северный сайлау учаскесі</w:t>
      </w:r>
      <w:r>
        <w:br/>
      </w:r>
      <w:r>
        <w:rPr>
          <w:rFonts w:ascii="Times New Roman"/>
          <w:b/>
          <w:i w:val="false"/>
          <w:color w:val="000000"/>
        </w:rPr>
        <w:t>
Орталығы - Қараағаш жалпы</w:t>
      </w:r>
      <w:r>
        <w:br/>
      </w:r>
      <w:r>
        <w:rPr>
          <w:rFonts w:ascii="Times New Roman"/>
          <w:b/>
          <w:i w:val="false"/>
          <w:color w:val="000000"/>
        </w:rPr>
        <w:t>
орта білім беру мектебі</w:t>
      </w:r>
    </w:p>
    <w:bookmarkEnd w:id="16"/>
    <w:p>
      <w:pPr>
        <w:spacing w:after="0"/>
        <w:ind w:left="0"/>
        <w:jc w:val="both"/>
      </w:pPr>
      <w:r>
        <w:rPr>
          <w:rFonts w:ascii="Times New Roman"/>
          <w:b w:val="false"/>
          <w:i w:val="false"/>
          <w:color w:val="000000"/>
          <w:sz w:val="28"/>
        </w:rPr>
        <w:t>      Учаскенің шекарасына Қараағаш ауылы кіреді</w:t>
      </w:r>
      <w:r>
        <w:br/>
      </w:r>
      <w:r>
        <w:rPr>
          <w:rFonts w:ascii="Times New Roman"/>
          <w:b w:val="false"/>
          <w:i w:val="false"/>
          <w:color w:val="000000"/>
          <w:sz w:val="28"/>
        </w:rPr>
        <w:t>
 </w:t>
      </w:r>
    </w:p>
    <w:bookmarkStart w:name="z22" w:id="17"/>
    <w:p>
      <w:pPr>
        <w:spacing w:after="0"/>
        <w:ind w:left="0"/>
        <w:jc w:val="left"/>
      </w:pPr>
      <w:r>
        <w:rPr>
          <w:rFonts w:ascii="Times New Roman"/>
          <w:b/>
          <w:i w:val="false"/>
          <w:color w:val="000000"/>
        </w:rPr>
        <w:t xml:space="preserve"> 
N 245 Майқоңыр сайлау учаскесі</w:t>
      </w:r>
      <w:r>
        <w:br/>
      </w:r>
      <w:r>
        <w:rPr>
          <w:rFonts w:ascii="Times New Roman"/>
          <w:b/>
          <w:i w:val="false"/>
          <w:color w:val="000000"/>
        </w:rPr>
        <w:t>
Орталығы - Майқоңыр жалпы</w:t>
      </w:r>
      <w:r>
        <w:br/>
      </w:r>
      <w:r>
        <w:rPr>
          <w:rFonts w:ascii="Times New Roman"/>
          <w:b/>
          <w:i w:val="false"/>
          <w:color w:val="000000"/>
        </w:rPr>
        <w:t>
орта білім беру мектебі</w:t>
      </w:r>
    </w:p>
    <w:bookmarkEnd w:id="17"/>
    <w:p>
      <w:pPr>
        <w:spacing w:after="0"/>
        <w:ind w:left="0"/>
        <w:jc w:val="both"/>
      </w:pPr>
      <w:r>
        <w:rPr>
          <w:rFonts w:ascii="Times New Roman"/>
          <w:b w:val="false"/>
          <w:i w:val="false"/>
          <w:color w:val="000000"/>
          <w:sz w:val="28"/>
        </w:rPr>
        <w:t>      Учаскенің шекарасына Майқоңыр ауылы кіреді.</w:t>
      </w:r>
      <w:r>
        <w:br/>
      </w:r>
      <w:r>
        <w:rPr>
          <w:rFonts w:ascii="Times New Roman"/>
          <w:b w:val="false"/>
          <w:i w:val="false"/>
          <w:color w:val="000000"/>
          <w:sz w:val="28"/>
        </w:rPr>
        <w:t>
 </w:t>
      </w:r>
    </w:p>
    <w:bookmarkStart w:name="z23" w:id="18"/>
    <w:p>
      <w:pPr>
        <w:spacing w:after="0"/>
        <w:ind w:left="0"/>
        <w:jc w:val="left"/>
      </w:pPr>
      <w:r>
        <w:rPr>
          <w:rFonts w:ascii="Times New Roman"/>
          <w:b/>
          <w:i w:val="false"/>
          <w:color w:val="000000"/>
        </w:rPr>
        <w:t xml:space="preserve"> 
N 249 Қарақұдық сайлау учаскесі</w:t>
      </w:r>
      <w:r>
        <w:br/>
      </w:r>
      <w:r>
        <w:rPr>
          <w:rFonts w:ascii="Times New Roman"/>
          <w:b/>
          <w:i w:val="false"/>
          <w:color w:val="000000"/>
        </w:rPr>
        <w:t>
Орталығы - Қарақұдық жалпы</w:t>
      </w:r>
      <w:r>
        <w:br/>
      </w:r>
      <w:r>
        <w:rPr>
          <w:rFonts w:ascii="Times New Roman"/>
          <w:b/>
          <w:i w:val="false"/>
          <w:color w:val="000000"/>
        </w:rPr>
        <w:t>
орта білім беру мектебі</w:t>
      </w:r>
    </w:p>
    <w:bookmarkEnd w:id="18"/>
    <w:p>
      <w:pPr>
        <w:spacing w:after="0"/>
        <w:ind w:left="0"/>
        <w:jc w:val="both"/>
      </w:pPr>
      <w:r>
        <w:rPr>
          <w:rFonts w:ascii="Times New Roman"/>
          <w:b w:val="false"/>
          <w:i w:val="false"/>
          <w:color w:val="000000"/>
          <w:sz w:val="28"/>
        </w:rPr>
        <w:t>      Учаскенің шекарасына Қарақұдық ауылы кіреді.</w:t>
      </w:r>
      <w:r>
        <w:br/>
      </w:r>
      <w:r>
        <w:rPr>
          <w:rFonts w:ascii="Times New Roman"/>
          <w:b w:val="false"/>
          <w:i w:val="false"/>
          <w:color w:val="000000"/>
          <w:sz w:val="28"/>
        </w:rPr>
        <w:t>
 </w:t>
      </w:r>
    </w:p>
    <w:bookmarkStart w:name="z24" w:id="19"/>
    <w:p>
      <w:pPr>
        <w:spacing w:after="0"/>
        <w:ind w:left="0"/>
        <w:jc w:val="left"/>
      </w:pPr>
      <w:r>
        <w:rPr>
          <w:rFonts w:ascii="Times New Roman"/>
          <w:b/>
          <w:i w:val="false"/>
          <w:color w:val="000000"/>
        </w:rPr>
        <w:t xml:space="preserve"> 
N 250 Қарақұдық сайлау учаскесі</w:t>
      </w:r>
      <w:r>
        <w:br/>
      </w:r>
      <w:r>
        <w:rPr>
          <w:rFonts w:ascii="Times New Roman"/>
          <w:b/>
          <w:i w:val="false"/>
          <w:color w:val="000000"/>
        </w:rPr>
        <w:t>
Орталығы – Кеңес бастауыш мектебі</w:t>
      </w:r>
    </w:p>
    <w:bookmarkEnd w:id="19"/>
    <w:p>
      <w:pPr>
        <w:spacing w:after="0"/>
        <w:ind w:left="0"/>
        <w:jc w:val="both"/>
      </w:pPr>
      <w:r>
        <w:rPr>
          <w:rFonts w:ascii="Times New Roman"/>
          <w:b w:val="false"/>
          <w:i w:val="false"/>
          <w:color w:val="000000"/>
          <w:sz w:val="28"/>
        </w:rPr>
        <w:t>      Учаскенің шекарасына Кеңес ауылы кіреді.</w:t>
      </w:r>
      <w:r>
        <w:br/>
      </w:r>
      <w:r>
        <w:rPr>
          <w:rFonts w:ascii="Times New Roman"/>
          <w:b w:val="false"/>
          <w:i w:val="false"/>
          <w:color w:val="000000"/>
          <w:sz w:val="28"/>
        </w:rPr>
        <w:t>
 </w:t>
      </w:r>
    </w:p>
    <w:bookmarkStart w:name="z25" w:id="20"/>
    <w:p>
      <w:pPr>
        <w:spacing w:after="0"/>
        <w:ind w:left="0"/>
        <w:jc w:val="left"/>
      </w:pPr>
      <w:r>
        <w:rPr>
          <w:rFonts w:ascii="Times New Roman"/>
          <w:b/>
          <w:i w:val="false"/>
          <w:color w:val="000000"/>
        </w:rPr>
        <w:t xml:space="preserve"> 
N 251 Қарақұдық сайлау учаскесі</w:t>
      </w:r>
      <w:r>
        <w:br/>
      </w:r>
      <w:r>
        <w:rPr>
          <w:rFonts w:ascii="Times New Roman"/>
          <w:b/>
          <w:i w:val="false"/>
          <w:color w:val="000000"/>
        </w:rPr>
        <w:t>
Орталығы - Ынтымақ бастауыш мектебі</w:t>
      </w:r>
    </w:p>
    <w:bookmarkEnd w:id="20"/>
    <w:p>
      <w:pPr>
        <w:spacing w:after="0"/>
        <w:ind w:left="0"/>
        <w:jc w:val="both"/>
      </w:pPr>
      <w:r>
        <w:rPr>
          <w:rFonts w:ascii="Times New Roman"/>
          <w:b w:val="false"/>
          <w:i w:val="false"/>
          <w:color w:val="000000"/>
          <w:sz w:val="28"/>
        </w:rPr>
        <w:t>      Учаскенің шекарасына Ынтымақ ауылы кіреді.</w:t>
      </w:r>
      <w:r>
        <w:br/>
      </w:r>
      <w:r>
        <w:rPr>
          <w:rFonts w:ascii="Times New Roman"/>
          <w:b w:val="false"/>
          <w:i w:val="false"/>
          <w:color w:val="000000"/>
          <w:sz w:val="28"/>
        </w:rPr>
        <w:t>
 </w:t>
      </w:r>
    </w:p>
    <w:bookmarkStart w:name="z26" w:id="21"/>
    <w:p>
      <w:pPr>
        <w:spacing w:after="0"/>
        <w:ind w:left="0"/>
        <w:jc w:val="left"/>
      </w:pPr>
      <w:r>
        <w:rPr>
          <w:rFonts w:ascii="Times New Roman"/>
          <w:b/>
          <w:i w:val="false"/>
          <w:color w:val="000000"/>
        </w:rPr>
        <w:t xml:space="preserve"> 
N 252 Қарақұдық сайлау учаскесі</w:t>
      </w:r>
      <w:r>
        <w:br/>
      </w:r>
      <w:r>
        <w:rPr>
          <w:rFonts w:ascii="Times New Roman"/>
          <w:b/>
          <w:i w:val="false"/>
          <w:color w:val="000000"/>
        </w:rPr>
        <w:t>
Орталығы - ауылдық клуб</w:t>
      </w:r>
    </w:p>
    <w:bookmarkEnd w:id="21"/>
    <w:p>
      <w:pPr>
        <w:spacing w:after="0"/>
        <w:ind w:left="0"/>
        <w:jc w:val="both"/>
      </w:pPr>
      <w:r>
        <w:rPr>
          <w:rFonts w:ascii="Times New Roman"/>
          <w:b w:val="false"/>
          <w:i w:val="false"/>
          <w:color w:val="000000"/>
          <w:sz w:val="28"/>
        </w:rPr>
        <w:t>      Учаскенің шекарасына Қараөткел ауылы кіреді.</w:t>
      </w:r>
      <w:r>
        <w:br/>
      </w:r>
      <w:r>
        <w:rPr>
          <w:rFonts w:ascii="Times New Roman"/>
          <w:b w:val="false"/>
          <w:i w:val="false"/>
          <w:color w:val="000000"/>
          <w:sz w:val="28"/>
        </w:rPr>
        <w:t>
 </w:t>
      </w:r>
    </w:p>
    <w:bookmarkStart w:name="z27" w:id="22"/>
    <w:p>
      <w:pPr>
        <w:spacing w:after="0"/>
        <w:ind w:left="0"/>
        <w:jc w:val="left"/>
      </w:pPr>
      <w:r>
        <w:rPr>
          <w:rFonts w:ascii="Times New Roman"/>
          <w:b/>
          <w:i w:val="false"/>
          <w:color w:val="000000"/>
        </w:rPr>
        <w:t xml:space="preserve"> 
N 253 Панфилов сайлау учаскесі</w:t>
      </w:r>
      <w:r>
        <w:br/>
      </w:r>
      <w:r>
        <w:rPr>
          <w:rFonts w:ascii="Times New Roman"/>
          <w:b/>
          <w:i w:val="false"/>
          <w:color w:val="000000"/>
        </w:rPr>
        <w:t>
Орталығы - Мәдениет үйі</w:t>
      </w:r>
    </w:p>
    <w:bookmarkEnd w:id="22"/>
    <w:p>
      <w:pPr>
        <w:spacing w:after="0"/>
        <w:ind w:left="0"/>
        <w:jc w:val="both"/>
      </w:pPr>
      <w:r>
        <w:rPr>
          <w:rFonts w:ascii="Times New Roman"/>
          <w:b w:val="false"/>
          <w:i w:val="false"/>
          <w:color w:val="000000"/>
          <w:sz w:val="28"/>
        </w:rPr>
        <w:t>      Учаскенің шекарасына Панфилов ауылы кіреді.</w:t>
      </w:r>
      <w:r>
        <w:br/>
      </w:r>
      <w:r>
        <w:rPr>
          <w:rFonts w:ascii="Times New Roman"/>
          <w:b w:val="false"/>
          <w:i w:val="false"/>
          <w:color w:val="000000"/>
          <w:sz w:val="28"/>
        </w:rPr>
        <w:t>
 </w:t>
      </w:r>
    </w:p>
    <w:bookmarkStart w:name="z28" w:id="23"/>
    <w:p>
      <w:pPr>
        <w:spacing w:after="0"/>
        <w:ind w:left="0"/>
        <w:jc w:val="left"/>
      </w:pPr>
      <w:r>
        <w:rPr>
          <w:rFonts w:ascii="Times New Roman"/>
          <w:b/>
          <w:i w:val="false"/>
          <w:color w:val="000000"/>
        </w:rPr>
        <w:t xml:space="preserve"> 
N 255 Ұзынсу сайлау учаскесі</w:t>
      </w:r>
      <w:r>
        <w:br/>
      </w:r>
      <w:r>
        <w:rPr>
          <w:rFonts w:ascii="Times New Roman"/>
          <w:b/>
          <w:i w:val="false"/>
          <w:color w:val="000000"/>
        </w:rPr>
        <w:t>
Орталығы - Ауылдық клуб</w:t>
      </w:r>
    </w:p>
    <w:bookmarkEnd w:id="23"/>
    <w:p>
      <w:pPr>
        <w:spacing w:after="0"/>
        <w:ind w:left="0"/>
        <w:jc w:val="both"/>
      </w:pPr>
      <w:r>
        <w:rPr>
          <w:rFonts w:ascii="Times New Roman"/>
          <w:b w:val="false"/>
          <w:i w:val="false"/>
          <w:color w:val="000000"/>
          <w:sz w:val="28"/>
        </w:rPr>
        <w:t>      Учаскенің шекарасына Ұзынсу ауылы, Ақтайлақ ауылы кіреді.</w:t>
      </w:r>
      <w:r>
        <w:br/>
      </w:r>
      <w:r>
        <w:rPr>
          <w:rFonts w:ascii="Times New Roman"/>
          <w:b w:val="false"/>
          <w:i w:val="false"/>
          <w:color w:val="000000"/>
          <w:sz w:val="28"/>
        </w:rPr>
        <w:t>
 </w:t>
      </w:r>
    </w:p>
    <w:bookmarkStart w:name="z29" w:id="24"/>
    <w:p>
      <w:pPr>
        <w:spacing w:after="0"/>
        <w:ind w:left="0"/>
        <w:jc w:val="left"/>
      </w:pPr>
      <w:r>
        <w:rPr>
          <w:rFonts w:ascii="Times New Roman"/>
          <w:b/>
          <w:i w:val="false"/>
          <w:color w:val="000000"/>
        </w:rPr>
        <w:t xml:space="preserve"> 
N 258 Ағашорын сайлау учаскесі</w:t>
      </w:r>
      <w:r>
        <w:br/>
      </w:r>
      <w:r>
        <w:rPr>
          <w:rFonts w:ascii="Times New Roman"/>
          <w:b/>
          <w:i w:val="false"/>
          <w:color w:val="000000"/>
        </w:rPr>
        <w:t>
Орталығы – Демалыс орталығы</w:t>
      </w:r>
    </w:p>
    <w:bookmarkEnd w:id="24"/>
    <w:p>
      <w:pPr>
        <w:spacing w:after="0"/>
        <w:ind w:left="0"/>
        <w:jc w:val="both"/>
      </w:pPr>
      <w:r>
        <w:rPr>
          <w:rFonts w:ascii="Times New Roman"/>
          <w:b w:val="false"/>
          <w:i w:val="false"/>
          <w:color w:val="000000"/>
          <w:sz w:val="28"/>
        </w:rPr>
        <w:t>      Учаскенің шекарасына Ағашорын ауылы кіреді</w:t>
      </w:r>
      <w:r>
        <w:br/>
      </w:r>
      <w:r>
        <w:rPr>
          <w:rFonts w:ascii="Times New Roman"/>
          <w:b w:val="false"/>
          <w:i w:val="false"/>
          <w:color w:val="000000"/>
          <w:sz w:val="28"/>
        </w:rPr>
        <w:t>
 </w:t>
      </w:r>
    </w:p>
    <w:bookmarkStart w:name="z30" w:id="25"/>
    <w:p>
      <w:pPr>
        <w:spacing w:after="0"/>
        <w:ind w:left="0"/>
        <w:jc w:val="left"/>
      </w:pPr>
      <w:r>
        <w:rPr>
          <w:rFonts w:ascii="Times New Roman"/>
          <w:b/>
          <w:i w:val="false"/>
          <w:color w:val="000000"/>
        </w:rPr>
        <w:t xml:space="preserve"> 
N 259 Ағашорын сайлау учаскесі</w:t>
      </w:r>
      <w:r>
        <w:br/>
      </w:r>
      <w:r>
        <w:rPr>
          <w:rFonts w:ascii="Times New Roman"/>
          <w:b/>
          <w:i w:val="false"/>
          <w:color w:val="000000"/>
        </w:rPr>
        <w:t>
Орталығы – жиылыс өткізу ғимараты</w:t>
      </w:r>
    </w:p>
    <w:bookmarkEnd w:id="25"/>
    <w:p>
      <w:pPr>
        <w:spacing w:after="0"/>
        <w:ind w:left="0"/>
        <w:jc w:val="both"/>
      </w:pPr>
      <w:r>
        <w:rPr>
          <w:rFonts w:ascii="Times New Roman"/>
          <w:b w:val="false"/>
          <w:i w:val="false"/>
          <w:color w:val="000000"/>
          <w:sz w:val="28"/>
        </w:rPr>
        <w:t>      Учаскенің шекарасына Бескепе ауылы кіреді.</w:t>
      </w:r>
      <w:r>
        <w:br/>
      </w:r>
      <w:r>
        <w:rPr>
          <w:rFonts w:ascii="Times New Roman"/>
          <w:b w:val="false"/>
          <w:i w:val="false"/>
          <w:color w:val="000000"/>
          <w:sz w:val="28"/>
        </w:rPr>
        <w:t>
 </w:t>
      </w:r>
    </w:p>
    <w:bookmarkStart w:name="z31" w:id="26"/>
    <w:p>
      <w:pPr>
        <w:spacing w:after="0"/>
        <w:ind w:left="0"/>
        <w:jc w:val="left"/>
      </w:pPr>
      <w:r>
        <w:rPr>
          <w:rFonts w:ascii="Times New Roman"/>
          <w:b/>
          <w:i w:val="false"/>
          <w:color w:val="000000"/>
        </w:rPr>
        <w:t xml:space="preserve"> 
N 260 Ленин сайлау учаскесі</w:t>
      </w:r>
      <w:r>
        <w:br/>
      </w:r>
      <w:r>
        <w:rPr>
          <w:rFonts w:ascii="Times New Roman"/>
          <w:b/>
          <w:i w:val="false"/>
          <w:color w:val="000000"/>
        </w:rPr>
        <w:t>
Орталығы - Ауылдық клуб</w:t>
      </w:r>
    </w:p>
    <w:bookmarkEnd w:id="26"/>
    <w:p>
      <w:pPr>
        <w:spacing w:after="0"/>
        <w:ind w:left="0"/>
        <w:jc w:val="both"/>
      </w:pPr>
      <w:r>
        <w:rPr>
          <w:rFonts w:ascii="Times New Roman"/>
          <w:b w:val="false"/>
          <w:i w:val="false"/>
          <w:color w:val="000000"/>
          <w:sz w:val="28"/>
        </w:rPr>
        <w:t>      Учаскенің шекарасына Ленин ауылы кіреді.</w:t>
      </w:r>
      <w:r>
        <w:br/>
      </w:r>
      <w:r>
        <w:rPr>
          <w:rFonts w:ascii="Times New Roman"/>
          <w:b w:val="false"/>
          <w:i w:val="false"/>
          <w:color w:val="000000"/>
          <w:sz w:val="28"/>
        </w:rPr>
        <w:t>
 </w:t>
      </w:r>
    </w:p>
    <w:bookmarkStart w:name="z32" w:id="27"/>
    <w:p>
      <w:pPr>
        <w:spacing w:after="0"/>
        <w:ind w:left="0"/>
        <w:jc w:val="left"/>
      </w:pPr>
      <w:r>
        <w:rPr>
          <w:rFonts w:ascii="Times New Roman"/>
          <w:b/>
          <w:i w:val="false"/>
          <w:color w:val="000000"/>
        </w:rPr>
        <w:t xml:space="preserve"> 
N 261 Аманкелді сайлау учаскесі</w:t>
      </w:r>
      <w:r>
        <w:br/>
      </w:r>
      <w:r>
        <w:rPr>
          <w:rFonts w:ascii="Times New Roman"/>
          <w:b/>
          <w:i w:val="false"/>
          <w:color w:val="000000"/>
        </w:rPr>
        <w:t>
Орталығы - Аманкелді жалпы</w:t>
      </w:r>
      <w:r>
        <w:br/>
      </w:r>
      <w:r>
        <w:rPr>
          <w:rFonts w:ascii="Times New Roman"/>
          <w:b/>
          <w:i w:val="false"/>
          <w:color w:val="000000"/>
        </w:rPr>
        <w:t>
орта білім беру мектебі</w:t>
      </w:r>
    </w:p>
    <w:bookmarkEnd w:id="27"/>
    <w:p>
      <w:pPr>
        <w:spacing w:after="0"/>
        <w:ind w:left="0"/>
        <w:jc w:val="both"/>
      </w:pPr>
      <w:r>
        <w:rPr>
          <w:rFonts w:ascii="Times New Roman"/>
          <w:b w:val="false"/>
          <w:i w:val="false"/>
          <w:color w:val="000000"/>
          <w:sz w:val="28"/>
        </w:rPr>
        <w:t>      Учаскенің шекарасына Аманкелді ауылы кіреді.</w:t>
      </w:r>
      <w:r>
        <w:br/>
      </w:r>
      <w:r>
        <w:rPr>
          <w:rFonts w:ascii="Times New Roman"/>
          <w:b w:val="false"/>
          <w:i w:val="false"/>
          <w:color w:val="000000"/>
          <w:sz w:val="28"/>
        </w:rPr>
        <w:t>
 </w:t>
      </w:r>
    </w:p>
    <w:bookmarkStart w:name="z33" w:id="28"/>
    <w:p>
      <w:pPr>
        <w:spacing w:after="0"/>
        <w:ind w:left="0"/>
        <w:jc w:val="left"/>
      </w:pPr>
      <w:r>
        <w:rPr>
          <w:rFonts w:ascii="Times New Roman"/>
          <w:b/>
          <w:i w:val="false"/>
          <w:color w:val="000000"/>
        </w:rPr>
        <w:t xml:space="preserve"> 
N 262 Қосағаш сайлау учаскесі</w:t>
      </w:r>
      <w:r>
        <w:br/>
      </w:r>
      <w:r>
        <w:rPr>
          <w:rFonts w:ascii="Times New Roman"/>
          <w:b/>
          <w:i w:val="false"/>
          <w:color w:val="000000"/>
        </w:rPr>
        <w:t>
Орталығы – Қосағаш жалпы</w:t>
      </w:r>
      <w:r>
        <w:br/>
      </w:r>
      <w:r>
        <w:rPr>
          <w:rFonts w:ascii="Times New Roman"/>
          <w:b/>
          <w:i w:val="false"/>
          <w:color w:val="000000"/>
        </w:rPr>
        <w:t>
орта білім беру мектебі</w:t>
      </w:r>
    </w:p>
    <w:bookmarkEnd w:id="28"/>
    <w:p>
      <w:pPr>
        <w:spacing w:after="0"/>
        <w:ind w:left="0"/>
        <w:jc w:val="both"/>
      </w:pPr>
      <w:r>
        <w:rPr>
          <w:rFonts w:ascii="Times New Roman"/>
          <w:b w:val="false"/>
          <w:i w:val="false"/>
          <w:color w:val="000000"/>
          <w:sz w:val="28"/>
        </w:rPr>
        <w:t>      Учаскенің шекарасына Қосағаш ауылы, Тасқұдық ауылы кіреді.</w:t>
      </w:r>
      <w:r>
        <w:br/>
      </w:r>
      <w:r>
        <w:rPr>
          <w:rFonts w:ascii="Times New Roman"/>
          <w:b w:val="false"/>
          <w:i w:val="false"/>
          <w:color w:val="000000"/>
          <w:sz w:val="28"/>
        </w:rPr>
        <w:t>
 </w:t>
      </w:r>
    </w:p>
    <w:bookmarkStart w:name="z34" w:id="29"/>
    <w:p>
      <w:pPr>
        <w:spacing w:after="0"/>
        <w:ind w:left="0"/>
        <w:jc w:val="left"/>
      </w:pPr>
      <w:r>
        <w:rPr>
          <w:rFonts w:ascii="Times New Roman"/>
          <w:b/>
          <w:i w:val="false"/>
          <w:color w:val="000000"/>
        </w:rPr>
        <w:t xml:space="preserve"> 
N 264 Абай сайлау учаскесі</w:t>
      </w:r>
      <w:r>
        <w:br/>
      </w:r>
      <w:r>
        <w:rPr>
          <w:rFonts w:ascii="Times New Roman"/>
          <w:b/>
          <w:i w:val="false"/>
          <w:color w:val="000000"/>
        </w:rPr>
        <w:t>
Орталығы – Мәдениет үйі</w:t>
      </w:r>
    </w:p>
    <w:bookmarkEnd w:id="29"/>
    <w:p>
      <w:pPr>
        <w:spacing w:after="0"/>
        <w:ind w:left="0"/>
        <w:jc w:val="both"/>
      </w:pPr>
      <w:r>
        <w:rPr>
          <w:rFonts w:ascii="Times New Roman"/>
          <w:b w:val="false"/>
          <w:i w:val="false"/>
          <w:color w:val="000000"/>
          <w:sz w:val="28"/>
        </w:rPr>
        <w:t>      Учаскенің шекарасына Голубовка ауылы кіреді.</w:t>
      </w:r>
      <w:r>
        <w:br/>
      </w:r>
      <w:r>
        <w:rPr>
          <w:rFonts w:ascii="Times New Roman"/>
          <w:b w:val="false"/>
          <w:i w:val="false"/>
          <w:color w:val="000000"/>
          <w:sz w:val="28"/>
        </w:rPr>
        <w:t>
 </w:t>
      </w:r>
    </w:p>
    <w:bookmarkStart w:name="z35" w:id="30"/>
    <w:p>
      <w:pPr>
        <w:spacing w:after="0"/>
        <w:ind w:left="0"/>
        <w:jc w:val="left"/>
      </w:pPr>
      <w:r>
        <w:rPr>
          <w:rFonts w:ascii="Times New Roman"/>
          <w:b/>
          <w:i w:val="false"/>
          <w:color w:val="000000"/>
        </w:rPr>
        <w:t xml:space="preserve"> 
N 265 Тоқта сайлау учаскесі</w:t>
      </w:r>
      <w:r>
        <w:br/>
      </w:r>
      <w:r>
        <w:rPr>
          <w:rFonts w:ascii="Times New Roman"/>
          <w:b/>
          <w:i w:val="false"/>
          <w:color w:val="000000"/>
        </w:rPr>
        <w:t>
Орталығы – Ауылдық клуб</w:t>
      </w:r>
    </w:p>
    <w:bookmarkEnd w:id="30"/>
    <w:p>
      <w:pPr>
        <w:spacing w:after="0"/>
        <w:ind w:left="0"/>
        <w:jc w:val="both"/>
      </w:pPr>
      <w:r>
        <w:rPr>
          <w:rFonts w:ascii="Times New Roman"/>
          <w:b w:val="false"/>
          <w:i w:val="false"/>
          <w:color w:val="000000"/>
          <w:sz w:val="28"/>
        </w:rPr>
        <w:t>      Учаскенің шекарасына Тоқта ауылы кіреді.</w:t>
      </w:r>
      <w:r>
        <w:br/>
      </w:r>
      <w:r>
        <w:rPr>
          <w:rFonts w:ascii="Times New Roman"/>
          <w:b w:val="false"/>
          <w:i w:val="false"/>
          <w:color w:val="000000"/>
          <w:sz w:val="28"/>
        </w:rPr>
        <w:t>
 </w:t>
      </w:r>
    </w:p>
    <w:bookmarkStart w:name="z36" w:id="31"/>
    <w:p>
      <w:pPr>
        <w:spacing w:after="0"/>
        <w:ind w:left="0"/>
        <w:jc w:val="left"/>
      </w:pPr>
      <w:r>
        <w:rPr>
          <w:rFonts w:ascii="Times New Roman"/>
          <w:b/>
          <w:i w:val="false"/>
          <w:color w:val="000000"/>
        </w:rPr>
        <w:t xml:space="preserve"> 
N 266 Сілеті сайлау учаскесі</w:t>
      </w:r>
      <w:r>
        <w:br/>
      </w:r>
      <w:r>
        <w:rPr>
          <w:rFonts w:ascii="Times New Roman"/>
          <w:b/>
          <w:i w:val="false"/>
          <w:color w:val="000000"/>
        </w:rPr>
        <w:t>
Орталығы - Сілеті жалпы</w:t>
      </w:r>
      <w:r>
        <w:br/>
      </w:r>
      <w:r>
        <w:rPr>
          <w:rFonts w:ascii="Times New Roman"/>
          <w:b/>
          <w:i w:val="false"/>
          <w:color w:val="000000"/>
        </w:rPr>
        <w:t>
орта білім беру мектебі</w:t>
      </w:r>
    </w:p>
    <w:bookmarkEnd w:id="31"/>
    <w:p>
      <w:pPr>
        <w:spacing w:after="0"/>
        <w:ind w:left="0"/>
        <w:jc w:val="both"/>
      </w:pPr>
      <w:r>
        <w:rPr>
          <w:rFonts w:ascii="Times New Roman"/>
          <w:b w:val="false"/>
          <w:i w:val="false"/>
          <w:color w:val="000000"/>
          <w:sz w:val="28"/>
        </w:rPr>
        <w:t>      Учаскенің шекарасына Сілеті ауылы кіреді.</w:t>
      </w:r>
      <w:r>
        <w:br/>
      </w:r>
      <w:r>
        <w:rPr>
          <w:rFonts w:ascii="Times New Roman"/>
          <w:b w:val="false"/>
          <w:i w:val="false"/>
          <w:color w:val="000000"/>
          <w:sz w:val="28"/>
        </w:rPr>
        <w:t>
 </w:t>
      </w:r>
    </w:p>
    <w:bookmarkStart w:name="z37" w:id="32"/>
    <w:p>
      <w:pPr>
        <w:spacing w:after="0"/>
        <w:ind w:left="0"/>
        <w:jc w:val="left"/>
      </w:pPr>
      <w:r>
        <w:rPr>
          <w:rFonts w:ascii="Times New Roman"/>
          <w:b/>
          <w:i w:val="false"/>
          <w:color w:val="000000"/>
        </w:rPr>
        <w:t xml:space="preserve"> 
N 267 Сілеті сайлау учаскесі</w:t>
      </w:r>
      <w:r>
        <w:br/>
      </w:r>
      <w:r>
        <w:rPr>
          <w:rFonts w:ascii="Times New Roman"/>
          <w:b/>
          <w:i w:val="false"/>
          <w:color w:val="000000"/>
        </w:rPr>
        <w:t>
Орталығы - Ауылдық клуб</w:t>
      </w:r>
    </w:p>
    <w:bookmarkEnd w:id="32"/>
    <w:p>
      <w:pPr>
        <w:spacing w:after="0"/>
        <w:ind w:left="0"/>
        <w:jc w:val="both"/>
      </w:pPr>
      <w:r>
        <w:rPr>
          <w:rFonts w:ascii="Times New Roman"/>
          <w:b w:val="false"/>
          <w:i w:val="false"/>
          <w:color w:val="000000"/>
          <w:sz w:val="28"/>
        </w:rPr>
        <w:t>      Учаскенің шекарасына Қызылағаш ауылы кіреді.</w:t>
      </w:r>
      <w:r>
        <w:br/>
      </w:r>
      <w:r>
        <w:rPr>
          <w:rFonts w:ascii="Times New Roman"/>
          <w:b w:val="false"/>
          <w:i w:val="false"/>
          <w:color w:val="000000"/>
          <w:sz w:val="28"/>
        </w:rPr>
        <w:t>
 </w:t>
      </w:r>
    </w:p>
    <w:bookmarkStart w:name="z38" w:id="33"/>
    <w:p>
      <w:pPr>
        <w:spacing w:after="0"/>
        <w:ind w:left="0"/>
        <w:jc w:val="left"/>
      </w:pPr>
      <w:r>
        <w:rPr>
          <w:rFonts w:ascii="Times New Roman"/>
          <w:b/>
          <w:i w:val="false"/>
          <w:color w:val="000000"/>
        </w:rPr>
        <w:t xml:space="preserve"> 
N 557 Сілеті сайлау учаскесі</w:t>
      </w:r>
      <w:r>
        <w:br/>
      </w:r>
      <w:r>
        <w:rPr>
          <w:rFonts w:ascii="Times New Roman"/>
          <w:b/>
          <w:i w:val="false"/>
          <w:color w:val="000000"/>
        </w:rPr>
        <w:t>
Орталығы – Бұланбай бастауыш мектебі</w:t>
      </w:r>
    </w:p>
    <w:bookmarkEnd w:id="33"/>
    <w:p>
      <w:pPr>
        <w:spacing w:after="0"/>
        <w:ind w:left="0"/>
        <w:jc w:val="both"/>
      </w:pPr>
      <w:r>
        <w:rPr>
          <w:rFonts w:ascii="Times New Roman"/>
          <w:b w:val="false"/>
          <w:i w:val="false"/>
          <w:color w:val="000000"/>
          <w:sz w:val="28"/>
        </w:rPr>
        <w:t>      Учаскенің шекарасына Бұланбай ауылы кіреді.</w:t>
      </w:r>
      <w:r>
        <w:br/>
      </w:r>
      <w:r>
        <w:rPr>
          <w:rFonts w:ascii="Times New Roman"/>
          <w:b w:val="false"/>
          <w:i w:val="false"/>
          <w:color w:val="000000"/>
          <w:sz w:val="28"/>
        </w:rPr>
        <w:t>
 </w:t>
      </w:r>
    </w:p>
    <w:bookmarkStart w:name="z39" w:id="34"/>
    <w:p>
      <w:pPr>
        <w:spacing w:after="0"/>
        <w:ind w:left="0"/>
        <w:jc w:val="left"/>
      </w:pPr>
      <w:r>
        <w:rPr>
          <w:rFonts w:ascii="Times New Roman"/>
          <w:b/>
          <w:i w:val="false"/>
          <w:color w:val="000000"/>
        </w:rPr>
        <w:t xml:space="preserve"> 
N 268 Қоскөл сайлау учаскесі</w:t>
      </w:r>
      <w:r>
        <w:br/>
      </w:r>
      <w:r>
        <w:rPr>
          <w:rFonts w:ascii="Times New Roman"/>
          <w:b/>
          <w:i w:val="false"/>
          <w:color w:val="000000"/>
        </w:rPr>
        <w:t>
Орталығы - Ауылдық клуб</w:t>
      </w:r>
    </w:p>
    <w:bookmarkEnd w:id="34"/>
    <w:p>
      <w:pPr>
        <w:spacing w:after="0"/>
        <w:ind w:left="0"/>
        <w:jc w:val="both"/>
      </w:pPr>
      <w:r>
        <w:rPr>
          <w:rFonts w:ascii="Times New Roman"/>
          <w:b w:val="false"/>
          <w:i w:val="false"/>
          <w:color w:val="000000"/>
          <w:sz w:val="28"/>
        </w:rPr>
        <w:t>      Учаскенің шекарасына Қоскөл ауылы кіреді.</w:t>
      </w:r>
      <w:r>
        <w:br/>
      </w:r>
      <w:r>
        <w:rPr>
          <w:rFonts w:ascii="Times New Roman"/>
          <w:b w:val="false"/>
          <w:i w:val="false"/>
          <w:color w:val="000000"/>
          <w:sz w:val="28"/>
        </w:rPr>
        <w:t>
 </w:t>
      </w:r>
    </w:p>
    <w:bookmarkStart w:name="z40" w:id="35"/>
    <w:p>
      <w:pPr>
        <w:spacing w:after="0"/>
        <w:ind w:left="0"/>
        <w:jc w:val="left"/>
      </w:pPr>
      <w:r>
        <w:rPr>
          <w:rFonts w:ascii="Times New Roman"/>
          <w:b/>
          <w:i w:val="false"/>
          <w:color w:val="000000"/>
        </w:rPr>
        <w:t xml:space="preserve"> 
N 269 Қызылқақ сайлау учаскесі</w:t>
      </w:r>
      <w:r>
        <w:br/>
      </w:r>
      <w:r>
        <w:rPr>
          <w:rFonts w:ascii="Times New Roman"/>
          <w:b/>
          <w:i w:val="false"/>
          <w:color w:val="000000"/>
        </w:rPr>
        <w:t>
Орталығы – Ауылдық клуб</w:t>
      </w:r>
    </w:p>
    <w:bookmarkEnd w:id="35"/>
    <w:p>
      <w:pPr>
        <w:spacing w:after="0"/>
        <w:ind w:left="0"/>
        <w:jc w:val="both"/>
      </w:pPr>
      <w:r>
        <w:rPr>
          <w:rFonts w:ascii="Times New Roman"/>
          <w:b w:val="false"/>
          <w:i w:val="false"/>
          <w:color w:val="000000"/>
          <w:sz w:val="28"/>
        </w:rPr>
        <w:t>      Учаскенің шекарасына Қызылқақ ауылы кіреді.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