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78335" w14:textId="60783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Аққайың селосы, Железинка селосы, Захаровка селосы, Моисеевка селосы, Пятерыжск селосы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ауданы Железин селолық округ әкімінің 2011 жылғы 16 тамыздағы N 29 шешімі. Павлодар облысы Железин ауданының Әділет басқармасында 2011 жылғы 05 қыркүйекте N 12-6-117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"Қазақстан Республикасының әкімшілік-аумақтық құрылысы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14-бабы  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тұрғындардың пікірін ескере отырып </w:t>
      </w:r>
      <w:r>
        <w:rPr>
          <w:rFonts w:ascii="Times New Roman"/>
          <w:b/>
          <w:i w:val="false"/>
          <w:color w:val="000000"/>
          <w:sz w:val="28"/>
        </w:rPr>
        <w:t>ШЕШІМ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Аққайың селосы, Железинка селосы, Захаровка селосы, Моисеевка селосы, Пятерыжск селосы көшелеріне атау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Железин селолық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Қ. Қабдулов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Железин ауданы сәулет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қала құрылыс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архитектура бөлімінің бастығы              Ө. Уралов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16 тамыз 2011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Железин ауданы мәдениет,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тілдерді дамыту, дене шынықтыру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спорт бөлімінің бастығы                    У. Қ. Ақанов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16 тамыз 2011 жыл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Павлодар облысы Железин ауданы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Железин селолық округі әкімінің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16 тамыздағы N 29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Аққайың селосы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 көшеге – Абай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2 көшеге – Амангелді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3 көшеге – Паршунин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4 көшеге – Школьная атауы;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Железинка селосы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 көшеге – 70 лет Октября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2 көшеге – Абай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3 көшеге – Әлсейітов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4 көшеге – Амангелді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5 көшеге – Әуезов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6 көшеге – Автотранспортный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7 көшеге – Бабин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8 көшеге – Байзақов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9 көшеге – Бебель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10 көшеге – Береговая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11 көшеге – Гагарин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12 көшеге – Герцен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13 көшеге – Гоголь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14 көшеге – Горький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15 көшеге – Дәрі Асанов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16 көшеге – Жамбыл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17 көшеге – Джусупов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18 көшеге – Дзержинский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19 көшеге – Достоевский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20 көшеге – Желтоқсан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21 көшеге – Заводская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22 көшеге – Зеленый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23 көшеге – Зерновая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24 көшеге – Квитков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25 көшеге – Киров орамы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26 көшеге – Киров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27 көшеге – Клубная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28 көшеге – Комаров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29 көшеге – Космонавтов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30 көшеге – Ледовского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31 көшеге – Лермонтов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32 көшеге – Лихачев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33 көшеге – Луговая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34 көшеге – Мәметова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35 көшеге – Маяковский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36 көшеге – Мира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37 көшеге – Мұқанов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38 көшеге – Набережная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39 көшеге – Некрасов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40 көшеге – Новоселов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41 көшеге – Октября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42 көшеге – Пионерская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43 көшеге – Плеханов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44 көшеге – Пушкин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45 көшеге – Рысқұлов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46 көшеге – Речная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47 көшеге – Садовая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48 көшеге – Сәтбаев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49 көшеге – Сейфуллин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50 көшеге – Советов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51 көшеге – Советская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52 көшеге – Совхозная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53 көшеге – Степная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54 көшеге – Титов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55 көшеге – Толстой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56 көшеге – Торайғыров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57 көшеге – Тургенев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58 көшеге – Трусов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59 көшеге – Тәуелсіздік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60 көшеге – Еңбек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61 көшеге – Шоқан Уәлиханов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62 көшеге – Чернышевский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63 көшеге – Чехов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64 көшеге – Чкалов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65 көшеге – Школьная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66 көшеге – Энергетиков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67 көшеге – трасса Омск-Павлодар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Захаровка селосы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 көшеге – Интернациональная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2 көшеге – Казахстанская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3 көшеге – Ленин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4 көшеге – Школьная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5 көшеге – Юбилейная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Моисеевка селосы: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 көшеге – 50 лет Октября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2 көшеге – Ледовского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Пятерыжск селосы: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 көшеге – Береговая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2 көшеге – Комаров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3 көшеге – Советов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4 көшеге – Степная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5 көшеге – Целинная атауы.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