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42566" w14:textId="4c425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(IY сайланған XXX сессиясы) 2010 жылғы 23 желтоқсандағы N 231-4/30 "2011 - 2013 жылдарға арналған аудан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аудандық мәслихатының 2011 жылғы 21 қарашадағы N 301-4/39 шешімі. Павлодар облысының Әділет департаментінде 2011 жылғы 29 қарашада N 12-6-125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4)-тармақшасына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Павлодар облыстық мәслихатының (IV сайланған XXXIX сессиясы) 2011 жылғы 7 қарашадағы "Облыстық мәслихаттың (IV сайланған XXIX сессиясы) 2010 жылғы 13 желтоқсандағы "2011 - 2013 жылдарға арналған облыстық бюджет туралы" N 324/29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N 398/39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Железинка аудандық мәслихаттың (IY сайланған XXX сессиясы) 2010 жылғы 23 желтоқсандағы N 231-4/30 "2011 - 2013 жылдарға арналған аудан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 мемлекеттік тіркеу Тізілімінде N 12-6-103 болып тіркелген, 2011 жылғы 15 қаңтардағы аудандық "Родные просторы" газетінің N 3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"2046784" деген сандар "2192759"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"1696225" деген сандар "1842200"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"2128257" деген сандар "2205632"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"-94913" деген сандар "-26313"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"94913" деген сандар "26313" деген сандармен ауыстырылсын;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қосымшасына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жазылсын.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әлеуметтік-экономикалық даму және бюджеттік тұрақты комиссиясына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2011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сессиясының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Аипов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мәслихатының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Крутиков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Железинка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21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шақырылымның кезектен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XXXIX сессиясы N 301-4/39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жылғы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2 192 759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меншігінен түсетін өзгеде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1 842 200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2 205 632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бюджетті орындау және коммуналдық меншікті басқару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1 341 822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мұғалімдері 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1 237 369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1 230 390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1 223 670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мемлекеттiк бiлiм беру мекемелер үшiн оқулықтармен оқу-әдiстемелiк кешендерді сатып алу және жеткiзу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Қорғаншыларға (қамқоршыларға) жетім баланы (жетім балаларды) және ата-анасының қамқорлығынсыз қалған баланы (балаларды) қамтамасыз етуге ай сайын ақшалай қаражат төлеуге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оқытылатын мүгедек балаларды құрал-жабдықтармен, бағдарламалық жинақпен қамтамасыз етуге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кенттік,ауылдық (селоның), ауылдық (селолық) округтік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бузу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қала құрылысы және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 құрылысы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қамту-2020 бағдарламасы шеңберінде инженерлік-коммуникациялық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жүйесінің қызмет 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қала құрылысы және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жетулікті 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31 927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қала құрылысы және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шұнқырлардың)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қала құрылысы және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аймақтарға бөлу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қала құрылысы және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– 2020" бағдарламасы шеңберінде жеке меншік кәсіпкерлікті қолдауға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14 040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активтердің операциялық қалдығы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дефициті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дефицитін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