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988e" w14:textId="1749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(IY сайланған XXX сессиясы) 2010 жылғы 23 желтоқсандағы "2011 - 2013 жылдарға арналған аудан бюджеті туралы" N 231-4/30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2011 жылғы 13 қазандағы N 298-4/37 шешімі. Павлодар облысының Әділет департаментінде 2011 жылғы 27 қазанда N 12-6-121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106-бабы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Железинка аудандық мәслихаттың (IY сайланған XXX сессиясы) 2010 жылғы 23 желтоқсандағы "2011 - 2013 жылдарға арналған аудан бюджеті туралы" (нормативтік құқықтық актілерін мемлекеттік тіркеу Тізілімінде N 12-6-103 болып тіркелген, 2011 жылғы 15 қаңтардағы аудандық "Родные просторы" газетінің N 3 жарияланған) N 231-4/30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"2017430" деген сандар "2046784"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"333341" деген сандар "343714"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"950,0" деген сандар "5968"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"1268" деген сандар "877"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"1681871" деген сандар "1696225"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"2098903" деген сандар "2128257"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"3642" деген сандар "1642" деген сандармен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бюджеттік тұрақты комиссиясына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Аипов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 аудан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шақырылымның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 сессиясы N 298-4/37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меншігінен түсетін өзгеде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басқару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құрал-жабдықтармен, бағдарламалық жинақпен қамтамасыз етуге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кенттік,ауылдық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бузу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инженерлік-коммуникациялық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жетулікті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шұнқырлардың)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қаланың)аумағын оңалту және тиімді қала құрылыстық игеруді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– 2020" бағдарламасы шеңберінде жеке меншік кәсіпкерлікті қолдауға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кредіт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активтердің операциялық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