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9322" w14:textId="67993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(IV сайланған кезекті XXX сессия) 2010 жылғы 23 желтоқсандағы N 196/30 "Баянауыл ауданының 2011 - 2013 жылдарға арналған бюджеті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Баянауыл аудандық мәслихатының 2011 жылғы 16 қарашадағы N 259/42 шешімі. Павлодар облысының Әділет департаментінде 2011 жылғы 23 қарашада N 12-5-94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106–бабының 2–тармағының </w:t>
      </w:r>
      <w:r>
        <w:rPr>
          <w:rFonts w:ascii="Times New Roman"/>
          <w:b w:val="false"/>
          <w:i w:val="false"/>
          <w:color w:val="000000"/>
          <w:sz w:val="28"/>
        </w:rPr>
        <w:t>4)-тармақшасына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өзін–өзі басқару туралы" Заңының 6–бабының 1–тармағының </w:t>
      </w:r>
      <w:r>
        <w:rPr>
          <w:rFonts w:ascii="Times New Roman"/>
          <w:b w:val="false"/>
          <w:i w:val="false"/>
          <w:color w:val="000000"/>
          <w:sz w:val="28"/>
        </w:rPr>
        <w:t>1)–тармақшасына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мәслихаттың (ІV сайланған кезекті ХХХ сессия) 2010 жылғы 23 желтоқсандағы N 196/30 "Баянауыл ауданының 2011 – 2013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N 12-5-82 тіркелген, 2011 жылғы 7 қаңтардағы N 1 "Баянтау" аудандық газетінде жарияланған)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шешімнің </w:t>
      </w:r>
      <w:r>
        <w:rPr>
          <w:rFonts w:ascii="Times New Roman"/>
          <w:b w:val="false"/>
          <w:i w:val="false"/>
          <w:color w:val="000000"/>
          <w:sz w:val="28"/>
        </w:rPr>
        <w:t>1–тармағындағы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1)–тармақшасында: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"3054595" деген сандар "3170617"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"2436365" деген сандар "2552387"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2)–тармақшасында: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"3214092" деген сандар "3274114"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5)–тармақшасында: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"-171672" деген сандар "-115672"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6)–тармақшасында: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"171672" деген сандар "115672"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3-1–тармағындағы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"12208" деген сандар "38508"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"5141" деген сандар "4830"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"8194" деген сандар "8192"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"11082" деген сандар "10694"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"4383" деген сандар "6615"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"39001" деген сандар "38071"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"14574" деген сандар "11294"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"7443" деген сандар "8843"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3-2–тармағы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көрсетілген абзацтармен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"жұмыспен қамту 2020 бағдарламасы бойынша мемлекеттік коммуналдық тұрғын үй қорының тұрғын үйін салуға және (немесе) сатып алуға – 56001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жұмыспен қамту 2020 бағдарламасы шеңберінде инженерлік – коммуникациялық инфрақұрылымды дамытуға – 48734 мың теңге;";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1–қосымшасы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қоса берілген 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Шешімнің орындалуын бақылау аудандық мәслихаттың әлеуметтік–экономикалық даму мәселелері жоспар мен бюджет және әлеуметтік саясат жөніндегі тұрақты комиссиясына (В.Шаймерденоваға) жүктелсін.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2011 жылғы 1 қаңтардан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Сессия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 Түсіпжанова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Дәуілетқалиев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сайланған кезектен тыс XLII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16 қарашадағы N 259/42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Баянауыл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(IV сайланған кезекті XХХ сессия)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 жылғы 23 желтоқсандағы N 196/30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Баянауыл ауданының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 2011 жыл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2552387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3274114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меншікке түскен мүлікті есепке алу, сақтау, бағалау және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ұйымдарын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мұғалімдеріне және мектепке дейінгі білім беру ұйымдарының тәрбиешілеріне біліктілік санаттары үшін үстемақы мөлшерін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оқытылатын мүгедек балаларды жабдықпен, бағдарламалық қамтыммен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көмегі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Еңбекпен қамту орталығының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Азаматтардың жекеленген санаттарын тұрғын үймен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коммуналдық тұрғын үй қорының тұрғын үйін салу (немесе сатып алу)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бағдарламасы шеңберінде инженерлік коммуникациялық инфрақұрылымдардың дамуы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бөлу жүйесінің қызмет етуі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халықтарының басқа да тiлдерiн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саласындағы өңірлік бағдарламаларды iске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 мәдениет, тілдерді дамыту,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сәулет,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жүйесін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манызы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 қала маңындағы ауданiшiлiк қоғамдық жолаушылар тасымалдарын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- 2020"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-115672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