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87bc" w14:textId="e548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Ұзынкөл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әкімінің 2011 жылғы 17 қарашадағы № 2 шешімі. Қостанай облысы Ұзынкөл ауданының Әділет басқармасында 2011 жылғы 17 қарашада № 9-19-164 тіркелді. Күші жойылды - Қостанай облысы Ұзынкөл ауданы әкімінің 2014 жылғы 2 сәуірдегі № 8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Ұзынкөл ауданы әкімінің 02.04.2014 </w:t>
      </w:r>
      <w:r>
        <w:rPr>
          <w:rFonts w:ascii="Times New Roman"/>
          <w:b w:val="false"/>
          <w:i w:val="false"/>
          <w:color w:val="ff0000"/>
          <w:sz w:val="28"/>
        </w:rPr>
        <w:t>№ 8</w:t>
      </w:r>
      <w:r>
        <w:rPr>
          <w:rFonts w:ascii="Times New Roman"/>
          <w:b w:val="false"/>
          <w:i w:val="false"/>
          <w:color w:val="ff0000"/>
          <w:sz w:val="28"/>
        </w:rPr>
        <w:t xml:space="preserve"> шешімімен (алғашқы ресми жарияланған күнінен кейін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23-бабының</w:t>
      </w:r>
      <w:r>
        <w:rPr>
          <w:rFonts w:ascii="Times New Roman"/>
          <w:b w:val="false"/>
          <w:i w:val="false"/>
          <w:color w:val="000000"/>
          <w:sz w:val="28"/>
        </w:rPr>
        <w:t xml:space="preserve"> 1-тармағына сәйкес </w:t>
      </w:r>
      <w:r>
        <w:rPr>
          <w:rFonts w:ascii="Times New Roman"/>
          <w:b/>
          <w:i w:val="false"/>
          <w:color w:val="000000"/>
          <w:sz w:val="28"/>
        </w:rPr>
        <w:t>ШЕШТІМ:</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Ұзынкөл ауданының аумағында сайлау учаскелері құрылсын.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"Ұзынкөл ауданы әкімінің аппараты" мемлекеттік мекемесінің басшысына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Ұзынкөл ауданының әкімі                    Т. Ташмағамбетов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Ұзынкөл аудандық аумақтық</w:t>
      </w:r>
      <w:r>
        <w:br/>
      </w:r>
      <w:r>
        <w:rPr>
          <w:rFonts w:ascii="Times New Roman"/>
          <w:b w:val="false"/>
          <w:i w:val="false"/>
          <w:color w:val="000000"/>
          <w:sz w:val="28"/>
        </w:rPr>
        <w:t>
</w:t>
      </w:r>
      <w:r>
        <w:rPr>
          <w:rFonts w:ascii="Times New Roman"/>
          <w:b w:val="false"/>
          <w:i/>
          <w:color w:val="000000"/>
          <w:sz w:val="28"/>
        </w:rPr>
        <w:t>      сайлау комиссиясының</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__________________ И. Огей</w:t>
      </w:r>
    </w:p>
    <w:bookmarkStart w:name="z5" w:id="2"/>
    <w:p>
      <w:pPr>
        <w:spacing w:after="0"/>
        <w:ind w:left="0"/>
        <w:jc w:val="both"/>
      </w:pPr>
      <w:r>
        <w:rPr>
          <w:rFonts w:ascii="Times New Roman"/>
          <w:b w:val="false"/>
          <w:i w:val="false"/>
          <w:color w:val="000000"/>
          <w:sz w:val="28"/>
        </w:rPr>
        <w:t xml:space="preserve">
Әкімнің         </w:t>
      </w:r>
      <w:r>
        <w:br/>
      </w:r>
      <w:r>
        <w:rPr>
          <w:rFonts w:ascii="Times New Roman"/>
          <w:b w:val="false"/>
          <w:i w:val="false"/>
          <w:color w:val="000000"/>
          <w:sz w:val="28"/>
        </w:rPr>
        <w:t xml:space="preserve">
2011 жылғы 17 қараша  </w:t>
      </w:r>
      <w:r>
        <w:br/>
      </w:r>
      <w:r>
        <w:rPr>
          <w:rFonts w:ascii="Times New Roman"/>
          <w:b w:val="false"/>
          <w:i w:val="false"/>
          <w:color w:val="000000"/>
          <w:sz w:val="28"/>
        </w:rPr>
        <w:t xml:space="preserve">
№ 2 шешіміне      </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Ұзынкөл ауданының аумағындағы сайлау учаскелері</w:t>
      </w:r>
    </w:p>
    <w:bookmarkStart w:name="z6" w:id="3"/>
    <w:p>
      <w:pPr>
        <w:spacing w:after="0"/>
        <w:ind w:left="0"/>
        <w:jc w:val="both"/>
      </w:pPr>
      <w:r>
        <w:rPr>
          <w:rFonts w:ascii="Times New Roman"/>
          <w:b w:val="false"/>
          <w:i w:val="false"/>
          <w:color w:val="000000"/>
          <w:sz w:val="28"/>
        </w:rPr>
        <w:t>
      № 770 сайлау учаскесі</w:t>
      </w:r>
      <w:r>
        <w:br/>
      </w:r>
      <w:r>
        <w:rPr>
          <w:rFonts w:ascii="Times New Roman"/>
          <w:b w:val="false"/>
          <w:i w:val="false"/>
          <w:color w:val="000000"/>
          <w:sz w:val="28"/>
        </w:rPr>
        <w:t>
      Шекараларында: Ұзынкөл селосы, Абылайхан атындағы көшесі 1 а үй, 5 үй, 7 үй, 11 үй, 15 үй, 19 үй, 21 үй, 23 үй, 25 үй, 27 үй, 29 үй, 37 үй, 39 үй, 43 үй, 45 үй, 47 үй, 63 үй, 64 үй, 65 үй;</w:t>
      </w:r>
      <w:r>
        <w:br/>
      </w:r>
      <w:r>
        <w:rPr>
          <w:rFonts w:ascii="Times New Roman"/>
          <w:b w:val="false"/>
          <w:i w:val="false"/>
          <w:color w:val="000000"/>
          <w:sz w:val="28"/>
        </w:rPr>
        <w:t>
      Абай көшесі 1 үй, 2 үй, 3 үй, 4 үй, 5 үй, 6 үй, 8 үй, 9 үй, 10 үй, 11 үй, 12 үй, 13 үй, 14 үй, 15 үй, 17 үй, 19 үй, 20 үй, 21 үй, 22 үй, 23 үй, 24 үй, 25 үй, 26 үй, 27 үй, 29 үй, 32 үй, 33 үй, 34 үй, 35 үй, 37 үй, 38 үй, 39 үй, 40 үй, 41 үй, 42 үй, 43 үй, 45 үй, 47 үй, 49 үй, 51 үй, 52 үй, 53 үй, 54 үй, 55 үй, 58 үй, 59 үй, 62 үй, 64 үй, 65 үй, 67 үй, 75 үй, 77 үй, 80 үй, 82 үй, 84 үй, 85 үй, 86 үй, 87 үй, 89 үй, 90 үй, 91 үй, 93 үй, 95 үй, 97 үй, 101 үй, 103 үй;</w:t>
      </w:r>
      <w:r>
        <w:br/>
      </w:r>
      <w:r>
        <w:rPr>
          <w:rFonts w:ascii="Times New Roman"/>
          <w:b w:val="false"/>
          <w:i w:val="false"/>
          <w:color w:val="000000"/>
          <w:sz w:val="28"/>
        </w:rPr>
        <w:t>
      Набережная көшесі 1 үй, 2 үй, 3 үй, 4 үй, 7 үй, 9а үйі, 10 үй, 12 үй, 29 үй, 30 үй, 33 үй, 35 үй, 37 үй, 38 үй, 39 үй, 40 үй, 44 үй, 48 үй, 51 үй, 53 үй, 55 үй, 56 үй, 62 үй, 68 үй, 70 үй, 76 үй, 80 үй;</w:t>
      </w:r>
      <w:r>
        <w:br/>
      </w:r>
      <w:r>
        <w:rPr>
          <w:rFonts w:ascii="Times New Roman"/>
          <w:b w:val="false"/>
          <w:i w:val="false"/>
          <w:color w:val="000000"/>
          <w:sz w:val="28"/>
        </w:rPr>
        <w:t>
      40 лет Победы көшесі 1 үй, 2 үй, 3 үй, 4 үй, 5 үй, 6 үй, 7 үй, 8 үй, 9 үй, 10 үй, 11 үй, 12 үй, 14 үй, 15 үй, 16 үй, 17 үй, 18 үй, 19 үй, 20 үй, 22 үй, 24 үй, 26 үй, 27 үй, 28 үй, 32 үй, 34 үй;</w:t>
      </w:r>
      <w:r>
        <w:br/>
      </w:r>
      <w:r>
        <w:rPr>
          <w:rFonts w:ascii="Times New Roman"/>
          <w:b w:val="false"/>
          <w:i w:val="false"/>
          <w:color w:val="000000"/>
          <w:sz w:val="28"/>
        </w:rPr>
        <w:t>
      Автомобилистов көшесі 1 үй, 2 үй, 3 үй, 4 үй, 5 үй, 6 үй, 7 үй, 8 үй, 10 үй, 11 үй, 12 үй,13 үй, 14 үй, 15 үй, 16 үй, 18 үй, 19 а үйі, 19 үй, 20 үй, 21 үй,22 үй, 24 үй, 25 үй;</w:t>
      </w:r>
      <w:r>
        <w:br/>
      </w:r>
      <w:r>
        <w:rPr>
          <w:rFonts w:ascii="Times New Roman"/>
          <w:b w:val="false"/>
          <w:i w:val="false"/>
          <w:color w:val="000000"/>
          <w:sz w:val="28"/>
        </w:rPr>
        <w:t>
      Водопроводная көшесі 1 үй, 3 үй, 5 үй, 6 үй, 7 үй, 8 үй, 9 үй, 10 үй, 11 үй, 12 үй, 13 үй, 14 үй, 15 үй, 17 үй, 18 үй, 19 үй;</w:t>
      </w:r>
      <w:r>
        <w:br/>
      </w:r>
      <w:r>
        <w:rPr>
          <w:rFonts w:ascii="Times New Roman"/>
          <w:b w:val="false"/>
          <w:i w:val="false"/>
          <w:color w:val="000000"/>
          <w:sz w:val="28"/>
        </w:rPr>
        <w:t>
      Новая көшесі 1 үй, 3 үй, 4 үй, 5 үй, 6 үй, 7 үй, 8 үй, 9 үй, 10 үй, 11 үй, 13 үй, 15 үй, 17 үй, 19 үй, 21 үй, 23 үй, 25 үй, 27 үй, 29 үй, 31 үй, 33 үй, 39 үй;</w:t>
      </w:r>
      <w:r>
        <w:br/>
      </w:r>
      <w:r>
        <w:rPr>
          <w:rFonts w:ascii="Times New Roman"/>
          <w:b w:val="false"/>
          <w:i w:val="false"/>
          <w:color w:val="000000"/>
          <w:sz w:val="28"/>
        </w:rPr>
        <w:t>
      Телецентр көшесі 1 үй, 2 үй, 3 үй;</w:t>
      </w:r>
      <w:r>
        <w:br/>
      </w:r>
      <w:r>
        <w:rPr>
          <w:rFonts w:ascii="Times New Roman"/>
          <w:b w:val="false"/>
          <w:i w:val="false"/>
          <w:color w:val="000000"/>
          <w:sz w:val="28"/>
        </w:rPr>
        <w:t>
      Совхозная көшесі 2 үй, 4 үй, 6 үй, 8 үй, 12 үй;</w:t>
      </w:r>
      <w:r>
        <w:br/>
      </w:r>
      <w:r>
        <w:rPr>
          <w:rFonts w:ascii="Times New Roman"/>
          <w:b w:val="false"/>
          <w:i w:val="false"/>
          <w:color w:val="000000"/>
          <w:sz w:val="28"/>
        </w:rPr>
        <w:t>
      Гагарин көшесі 1 үй, 2 үй, 3 үй, 4 үй, 6 үй, 8 үй, 13 үй, 16 үй, 17 үй, 19 үй, 21 үй, 23 үй, 25 үй;</w:t>
      </w:r>
      <w:r>
        <w:br/>
      </w:r>
      <w:r>
        <w:rPr>
          <w:rFonts w:ascii="Times New Roman"/>
          <w:b w:val="false"/>
          <w:i w:val="false"/>
          <w:color w:val="000000"/>
          <w:sz w:val="28"/>
        </w:rPr>
        <w:t>
      Пушкин көшесі 1 үй, 2 үй, 3 үй, 4 үй, 6 үй, 7 үй, 7 а үйі, 8 үй, 10 үй, 11 үй, 12 үй, 13 үй, 14 үй, 15 үй, 16 үй, 17 үй, 19 үй, 21 үй;</w:t>
      </w:r>
      <w:r>
        <w:br/>
      </w:r>
      <w:r>
        <w:rPr>
          <w:rFonts w:ascii="Times New Roman"/>
          <w:b w:val="false"/>
          <w:i w:val="false"/>
          <w:color w:val="000000"/>
          <w:sz w:val="28"/>
        </w:rPr>
        <w:t>
      Николай Титов есіміндегі көшесі 1 үй, 2 үй, 4 үй, 5 үй, 6 үй, 7 үй, 8 үй, 14 үй, 16 үй, 20 үй, 21 үй, 25 үй;</w:t>
      </w:r>
      <w:r>
        <w:br/>
      </w:r>
      <w:r>
        <w:rPr>
          <w:rFonts w:ascii="Times New Roman"/>
          <w:b w:val="false"/>
          <w:i w:val="false"/>
          <w:color w:val="000000"/>
          <w:sz w:val="28"/>
        </w:rPr>
        <w:t>
      Горький көшесі 2 үй, 3 үй, 4 үй, 5 үй, 7 үй, 8 үй, 9 үй, 10 үй, 13 үй, 14 үй, 15 үй, 18 үй. К.Тоқбаев атындағы көшесі 2 үй, 2а үйі, 3 үй, 4 үй, 5 үй, 6 үй, 7 үй, 8 үй, 12 үй, 14 үй, 15 үй, 16 үй, 18 үй, 19 үй, 20 үй, 21 үй, 22 үй, 23 үй, 25 үй, 27 үй, 29 үй, 30 үй, 31 үй, 33 үй, 37 үй;</w:t>
      </w:r>
      <w:r>
        <w:br/>
      </w:r>
      <w:r>
        <w:rPr>
          <w:rFonts w:ascii="Times New Roman"/>
          <w:b w:val="false"/>
          <w:i w:val="false"/>
          <w:color w:val="000000"/>
          <w:sz w:val="28"/>
        </w:rPr>
        <w:t>
      Павлов көшесі 1 үй, 2 үй, 3 үй, 4 үй, 5 үй, 8 үй, 9 үй, 10 үй, 11 үй, 12 үй, 13 үй, 14 үй;</w:t>
      </w:r>
      <w:r>
        <w:br/>
      </w:r>
      <w:r>
        <w:rPr>
          <w:rFonts w:ascii="Times New Roman"/>
          <w:b w:val="false"/>
          <w:i w:val="false"/>
          <w:color w:val="000000"/>
          <w:sz w:val="28"/>
        </w:rPr>
        <w:t>
      Б. Дощанов атындағы көшесі 2 үй, 3 үй, 4 үй, 5 үй, 6 үй, 7 үй;</w:t>
      </w:r>
      <w:r>
        <w:br/>
      </w:r>
      <w:r>
        <w:rPr>
          <w:rFonts w:ascii="Times New Roman"/>
          <w:b w:val="false"/>
          <w:i w:val="false"/>
          <w:color w:val="000000"/>
          <w:sz w:val="28"/>
        </w:rPr>
        <w:t>
      Джангильдина көшесі 1 үй, 2 үй, 3 үй, 4 үй, 5 үй, 7 үй;</w:t>
      </w:r>
      <w:r>
        <w:br/>
      </w:r>
      <w:r>
        <w:rPr>
          <w:rFonts w:ascii="Times New Roman"/>
          <w:b w:val="false"/>
          <w:i w:val="false"/>
          <w:color w:val="000000"/>
          <w:sz w:val="28"/>
        </w:rPr>
        <w:t>
      Ғ. Мүсірепов көшесі 2 үй, 4 үй, 5 үй, 6 үй, 9 үй, 10 үй, 11 үй, 12 үй;</w:t>
      </w:r>
      <w:r>
        <w:br/>
      </w:r>
      <w:r>
        <w:rPr>
          <w:rFonts w:ascii="Times New Roman"/>
          <w:b w:val="false"/>
          <w:i w:val="false"/>
          <w:color w:val="000000"/>
          <w:sz w:val="28"/>
        </w:rPr>
        <w:t>
      Б. Момышұлы атындағы көшесі 1 үй, 2 а үйі, 3а үйі, 4 үй, 5 үй, 6 үй, 7 үй, 8 үй, 9 үй, 10 үй, 11 үй, 12 үй, 13 үй, 14 үй, 15 үй, 17 үй, 21 үй, 22 үй, 23 үй;</w:t>
      </w:r>
      <w:r>
        <w:br/>
      </w:r>
      <w:r>
        <w:rPr>
          <w:rFonts w:ascii="Times New Roman"/>
          <w:b w:val="false"/>
          <w:i w:val="false"/>
          <w:color w:val="000000"/>
          <w:sz w:val="28"/>
        </w:rPr>
        <w:t>
      Окружная көшесі 2 үй, 4 үй, 6 үй, 8 үй;</w:t>
      </w:r>
      <w:r>
        <w:br/>
      </w:r>
      <w:r>
        <w:rPr>
          <w:rFonts w:ascii="Times New Roman"/>
          <w:b w:val="false"/>
          <w:i w:val="false"/>
          <w:color w:val="000000"/>
          <w:sz w:val="28"/>
        </w:rPr>
        <w:t>
      2 микрорайон көшесі 1 үй, 2 үй, 3 үй, 4 үй;</w:t>
      </w:r>
    </w:p>
    <w:bookmarkEnd w:id="3"/>
    <w:bookmarkStart w:name="z7" w:id="4"/>
    <w:p>
      <w:pPr>
        <w:spacing w:after="0"/>
        <w:ind w:left="0"/>
        <w:jc w:val="both"/>
      </w:pPr>
      <w:r>
        <w:rPr>
          <w:rFonts w:ascii="Times New Roman"/>
          <w:b w:val="false"/>
          <w:i w:val="false"/>
          <w:color w:val="000000"/>
          <w:sz w:val="28"/>
        </w:rPr>
        <w:t>
      № 771 сайлау учаскесі</w:t>
      </w:r>
      <w:r>
        <w:br/>
      </w:r>
      <w:r>
        <w:rPr>
          <w:rFonts w:ascii="Times New Roman"/>
          <w:b w:val="false"/>
          <w:i w:val="false"/>
          <w:color w:val="000000"/>
          <w:sz w:val="28"/>
        </w:rPr>
        <w:t>
      Шекараларында: Ұзынкөл селосы, Алтынсарин көшесі 1 үй, 3 үй, 4 үй, 5 үй, 6а үйі, 6б үйі, 6 үй, 8а үйі, 9 үй, 10 үй, 11 үй, 12 үй, 13 үй, 14 үй, 15 үй, 16 үй, 17 үй, 18 үй, 19 үй, 20а үйі, 20 үй, 21 үй, 22 үй, 23 үй, 24 үй, 25 үй;</w:t>
      </w:r>
      <w:r>
        <w:br/>
      </w:r>
      <w:r>
        <w:rPr>
          <w:rFonts w:ascii="Times New Roman"/>
          <w:b w:val="false"/>
          <w:i w:val="false"/>
          <w:color w:val="000000"/>
          <w:sz w:val="28"/>
        </w:rPr>
        <w:t>
      Абай көшесі 92 үй, 93 үй, 94 үй, 95 үй, 97 үй, 98 үй, 107 үй, 109 үй, 110 үй, 111 үй, 112 үй, 113 үй, 114 үй, 115 үй, 116 үй, 120 үй, 121 үй, 122 үй, 123 үй, 124 үй, 125 үй, 126 үй, 127 үй, 128 үй, 130 үй, 134 үй, 136 үй, 140 үй, 142 үй, 144 үй, 146 үй, 148 үй, 150 үй;</w:t>
      </w:r>
      <w:r>
        <w:br/>
      </w:r>
      <w:r>
        <w:rPr>
          <w:rFonts w:ascii="Times New Roman"/>
          <w:b w:val="false"/>
          <w:i w:val="false"/>
          <w:color w:val="000000"/>
          <w:sz w:val="28"/>
        </w:rPr>
        <w:t>
      Набережная көшесі 69 үй, 90 үй, 96 үй, 98 үй, 100 үй;</w:t>
      </w:r>
      <w:r>
        <w:br/>
      </w:r>
      <w:r>
        <w:rPr>
          <w:rFonts w:ascii="Times New Roman"/>
          <w:b w:val="false"/>
          <w:i w:val="false"/>
          <w:color w:val="000000"/>
          <w:sz w:val="28"/>
        </w:rPr>
        <w:t>
      Абылайхан атындағы көшесі 64 үй, 65 үй, 66 үй, 68 үй, 70 үй, 72 үй, 73 үй, 76 үй, 79 үй, 81 үй, 82 үй, 84 үй, 87 үй, 88 үй, 90 үй, 91 үй, 93 үй, 95 үй, 96 үй, 97 үй, 99 үй, 103 үй, 104 үй, 105 үй, 106 үй, 107 үй, 108 үй, 112 үй, 113 үй, 115 үй, 117 үй, 120 үй, 123 үй, 125 үй, 127 үй, 131 үй, 133 үй;</w:t>
      </w:r>
      <w:r>
        <w:br/>
      </w:r>
      <w:r>
        <w:rPr>
          <w:rFonts w:ascii="Times New Roman"/>
          <w:b w:val="false"/>
          <w:i w:val="false"/>
          <w:color w:val="000000"/>
          <w:sz w:val="28"/>
        </w:rPr>
        <w:t>
      Целинная көшесі 68 үй, 72 үй, 73 үй, 77 үй, 78 үй, 83 үй, 84 үй, 85 үй, 89 үй, 95 үй, 123 үй, 125 үй;</w:t>
      </w:r>
      <w:r>
        <w:br/>
      </w:r>
      <w:r>
        <w:rPr>
          <w:rFonts w:ascii="Times New Roman"/>
          <w:b w:val="false"/>
          <w:i w:val="false"/>
          <w:color w:val="000000"/>
          <w:sz w:val="28"/>
        </w:rPr>
        <w:t>
      Ч. Валиханов көшесі 71 үй, 72 үй, 73 үй, 75 үй, 77 үй, 78 үй, 82 үй, 86 үй, 88 үй, 90 үй, 94 үй, 96 үй, 103 үй, 104 үй, 106 үй;</w:t>
      </w:r>
      <w:r>
        <w:br/>
      </w:r>
      <w:r>
        <w:rPr>
          <w:rFonts w:ascii="Times New Roman"/>
          <w:b w:val="false"/>
          <w:i w:val="false"/>
          <w:color w:val="000000"/>
          <w:sz w:val="28"/>
        </w:rPr>
        <w:t>
      Озерная көшесі 10 үй, 11 үй, 12 үй, 14 үй, 19 үй, 20 үй, 22 үй, 26 үй, 30 үй;</w:t>
      </w:r>
      <w:r>
        <w:br/>
      </w:r>
      <w:r>
        <w:rPr>
          <w:rFonts w:ascii="Times New Roman"/>
          <w:b w:val="false"/>
          <w:i w:val="false"/>
          <w:color w:val="000000"/>
          <w:sz w:val="28"/>
        </w:rPr>
        <w:t>
      Заозерная көшесі 1 үй, 3 үй, 5 үй, 6 үй, 8 үй, 10 үй, 11 үй, 12 үй, 14 үй, 16 үй, 23 үй, 24 үй, 25 үй, 26 үй, 28 үй;</w:t>
      </w:r>
      <w:r>
        <w:br/>
      </w:r>
      <w:r>
        <w:rPr>
          <w:rFonts w:ascii="Times New Roman"/>
          <w:b w:val="false"/>
          <w:i w:val="false"/>
          <w:color w:val="000000"/>
          <w:sz w:val="28"/>
        </w:rPr>
        <w:t>
      Строительная көшесі 1 үй, 2 үй, 3 үй, 4 үй, 5 үй, 6 үй, 7 үй, 8 үй, 9 үй, 10 үй, 11 үй, 12 үй, 14 үй;</w:t>
      </w:r>
      <w:r>
        <w:br/>
      </w:r>
      <w:r>
        <w:rPr>
          <w:rFonts w:ascii="Times New Roman"/>
          <w:b w:val="false"/>
          <w:i w:val="false"/>
          <w:color w:val="000000"/>
          <w:sz w:val="28"/>
        </w:rPr>
        <w:t>
      Ворошилов көшесі 3 үй, 6 үй, 8 үй, 9 үй, 10 үй, 13 үй, 15 үй, 16 үй, 17 үй, 18 үй, 19 үй, 20 үй, 21 үй, 22 үй, 23 үй, 24 үй, 25 үй, 26 үй, 27 үй, 28 үй, 29 үй, 30 үй, 31 үй, 32 үй, 34 үй, 35 үй, 37 үй, 39 үй, 41 үй, 43 үй;</w:t>
      </w:r>
      <w:r>
        <w:br/>
      </w:r>
      <w:r>
        <w:rPr>
          <w:rFonts w:ascii="Times New Roman"/>
          <w:b w:val="false"/>
          <w:i w:val="false"/>
          <w:color w:val="000000"/>
          <w:sz w:val="28"/>
        </w:rPr>
        <w:t>
      Амангельды көшесі 1 үй, 2а үйі, 2 үй, 3 үй, 4а үйі, 5 үй, 7 үй, 9 үй, 10 үй, 11 үй, 12 үй, 13 үй, 15 үй, 17 үй, 18 үй, 19 үй, 20 үй, 21 үй, 22 үй, 23 үй, 24 үй, 35 үй, 37 үй, 39 үй, 41 үй, 47 үй, 49 үй, 49 а үйі, 51 үй, 53 үй;</w:t>
      </w:r>
      <w:r>
        <w:br/>
      </w:r>
      <w:r>
        <w:rPr>
          <w:rFonts w:ascii="Times New Roman"/>
          <w:b w:val="false"/>
          <w:i w:val="false"/>
          <w:color w:val="000000"/>
          <w:sz w:val="28"/>
        </w:rPr>
        <w:t>
      Тоқтар Әубәкіров есіміндегі көшесі 1 үй, 2 үй, 3 үй, 4 үй, 5 үй, 6 үй, 7 үй, 9 үй, 11 үй, 13 үй, 14 үй, 15 үй, 17 үй, 20 үй, 24 үй;</w:t>
      </w:r>
      <w:r>
        <w:br/>
      </w:r>
      <w:r>
        <w:rPr>
          <w:rFonts w:ascii="Times New Roman"/>
          <w:b w:val="false"/>
          <w:i w:val="false"/>
          <w:color w:val="000000"/>
          <w:sz w:val="28"/>
        </w:rPr>
        <w:t>
      Мира көшесі 1 үй, 2 үй, 3 үй, 4 үй, 5 үй, 6 үй, 7 үй, 8 үй, 9 үй, 10 үй, 11 үй;</w:t>
      </w:r>
    </w:p>
    <w:bookmarkEnd w:id="4"/>
    <w:bookmarkStart w:name="z8" w:id="5"/>
    <w:p>
      <w:pPr>
        <w:spacing w:after="0"/>
        <w:ind w:left="0"/>
        <w:jc w:val="both"/>
      </w:pPr>
      <w:r>
        <w:rPr>
          <w:rFonts w:ascii="Times New Roman"/>
          <w:b w:val="false"/>
          <w:i w:val="false"/>
          <w:color w:val="000000"/>
          <w:sz w:val="28"/>
        </w:rPr>
        <w:t>
      № 908 сайлау учаскесі</w:t>
      </w:r>
      <w:r>
        <w:br/>
      </w:r>
      <w:r>
        <w:rPr>
          <w:rFonts w:ascii="Times New Roman"/>
          <w:b w:val="false"/>
          <w:i w:val="false"/>
          <w:color w:val="000000"/>
          <w:sz w:val="28"/>
        </w:rPr>
        <w:t>
      Шекараларында: Ұзынкөл селосы, Абылайхан атындағы көшесі 2 үй, 4 үй, 6 үй, 8 үй, 10 үй, 12 үй, 14 үй, 16 үй, 18 үй, 20 үй, 22 үй, 24 үй, 26 үй, 28 үй, 46 үй, 50 үй, 52 үй, 58 үй, 60 үй, 62 үй;</w:t>
      </w:r>
      <w:r>
        <w:br/>
      </w:r>
      <w:r>
        <w:rPr>
          <w:rFonts w:ascii="Times New Roman"/>
          <w:b w:val="false"/>
          <w:i w:val="false"/>
          <w:color w:val="000000"/>
          <w:sz w:val="28"/>
        </w:rPr>
        <w:t>
      Валиханов көшесі 1 үй, 3 үй, 4 үй, 5 үй, 8 үй, 13 үй, 14 үй, 15 үй, 16 үй, 17 үй, 19 үй, 21 үй, 22 үй, 23 үй, 25 үй, 26 үй, 27 үй, 28 үй, 29 үй, 30 үй, 31 үй, 32 үй, 33 үй, 35 үй, 36 үй, 37 үй, 39 үй, 40 үй, 41 үй, 48 үй, 50 үй, 51 үй, 54 үй, 54 үй, 55 үй, 56 үй, 57 үй, 58 үй, 62 үй, 63 үй, 64 үй, 66 үй, 72 үй, 76 үй, 78 үй, 82 үй, 86 үй, 88 үй, 90 үй;</w:t>
      </w:r>
      <w:r>
        <w:br/>
      </w:r>
      <w:r>
        <w:rPr>
          <w:rFonts w:ascii="Times New Roman"/>
          <w:b w:val="false"/>
          <w:i w:val="false"/>
          <w:color w:val="000000"/>
          <w:sz w:val="28"/>
        </w:rPr>
        <w:t>
      Целинная көшесі 1 үй, 2 үй, 3 үй, 4 үй, 5 үй, 8 үй, 9 үй, 10 үй, 11 үй, 12 үй, 15 үй, 17 үй, 18 үй, 19 үй, 20 үй, 21 үй, 22 үй, 23 үй, 28 үй, 30 үй, 31 үй, 34 үй, 37 үй, 38 үй, 39 үй, 40 үй, 41 үй, 43 үй, 47 үй, 48 үй, 50 үй, 51 үй, 53 үй, 54 үй, 55 үй, 55а үй, 57 үй, 60 үй, 61 үй, 62 үй, 63 үй, 64 үй, 65 үй, 67 үй, 68 үй, 68а үйі, 71 үй;</w:t>
      </w:r>
      <w:r>
        <w:br/>
      </w:r>
      <w:r>
        <w:rPr>
          <w:rFonts w:ascii="Times New Roman"/>
          <w:b w:val="false"/>
          <w:i w:val="false"/>
          <w:color w:val="000000"/>
          <w:sz w:val="28"/>
        </w:rPr>
        <w:t>
      60 лет Октября көшесі 1 үй, 2 үй, 3 үй, 4 үй, 5 үй, 6 үй, 7 үй, 8 үй, 9 үй, 10 үй, 11 үй, 12 үй, 15 үй, 16 үй, 17 үй, 18 үй, 19 үй, 20 үй, 21 үй, 22 үй, 24 үй, 25 үй, 26 үй, 27 үй, 28 үй, 28а үйі, 29 үй, 30 үй, 31 үй, 32 үй, 33 үй, 34 үй, 35 үй, 36 үй, 37 үй, 38 үй, 40 үй;</w:t>
      </w:r>
      <w:r>
        <w:br/>
      </w:r>
      <w:r>
        <w:rPr>
          <w:rFonts w:ascii="Times New Roman"/>
          <w:b w:val="false"/>
          <w:i w:val="false"/>
          <w:color w:val="000000"/>
          <w:sz w:val="28"/>
        </w:rPr>
        <w:t>
      Степная көшесі 1 үй, 3 үй, 5 үй, 7 үй, 10 үй, 15 үй, 17 үй, 19 үй, 21 үй, 23 үй, 25 үй, 27 үй, 29 үй, 31 үй, 33 үй;</w:t>
      </w:r>
      <w:r>
        <w:br/>
      </w:r>
      <w:r>
        <w:rPr>
          <w:rFonts w:ascii="Times New Roman"/>
          <w:b w:val="false"/>
          <w:i w:val="false"/>
          <w:color w:val="000000"/>
          <w:sz w:val="28"/>
        </w:rPr>
        <w:t>
      Медгородок көшесі 1 үй, 2 үй, 3 үй, 4 үй, 5 үй;</w:t>
      </w:r>
      <w:r>
        <w:br/>
      </w:r>
      <w:r>
        <w:rPr>
          <w:rFonts w:ascii="Times New Roman"/>
          <w:b w:val="false"/>
          <w:i w:val="false"/>
          <w:color w:val="000000"/>
          <w:sz w:val="28"/>
        </w:rPr>
        <w:t>
      Конечная көшесі 1 үй, 4 үй, 6 үй, 8 үй, 10 үй;</w:t>
      </w:r>
      <w:r>
        <w:br/>
      </w:r>
      <w:r>
        <w:rPr>
          <w:rFonts w:ascii="Times New Roman"/>
          <w:b w:val="false"/>
          <w:i w:val="false"/>
          <w:color w:val="000000"/>
          <w:sz w:val="28"/>
        </w:rPr>
        <w:t>
      Лесная көшесі 1а үйі, 2 үй, 3 үй, 4 үй;</w:t>
      </w:r>
      <w:r>
        <w:br/>
      </w:r>
      <w:r>
        <w:rPr>
          <w:rFonts w:ascii="Times New Roman"/>
          <w:b w:val="false"/>
          <w:i w:val="false"/>
          <w:color w:val="000000"/>
          <w:sz w:val="28"/>
        </w:rPr>
        <w:t>
      Пушкин көшесі 24 үй, 25 үй, 26 үй, 27 үй, 29 үй, 30 үй, 31 үй, 32 үй, 33 үй, 35 үй;</w:t>
      </w:r>
      <w:r>
        <w:br/>
      </w:r>
      <w:r>
        <w:rPr>
          <w:rFonts w:ascii="Times New Roman"/>
          <w:b w:val="false"/>
          <w:i w:val="false"/>
          <w:color w:val="000000"/>
          <w:sz w:val="28"/>
        </w:rPr>
        <w:t>
      1 микрорайон көшесі 1 үй, 2 үй, 4 үй, 6 үй, 7 үй, 8 үй, 9 үй;</w:t>
      </w:r>
      <w:r>
        <w:br/>
      </w:r>
      <w:r>
        <w:rPr>
          <w:rFonts w:ascii="Times New Roman"/>
          <w:b w:val="false"/>
          <w:i w:val="false"/>
          <w:color w:val="000000"/>
          <w:sz w:val="28"/>
        </w:rPr>
        <w:t>
      Николай Титов есіміндегі көшесі 26 үй, 27 үй, 29 үй, 30 үй, 31 үй, 32 үй, 33 үй, 34 үй;</w:t>
      </w:r>
      <w:r>
        <w:br/>
      </w:r>
      <w:r>
        <w:rPr>
          <w:rFonts w:ascii="Times New Roman"/>
          <w:b w:val="false"/>
          <w:i w:val="false"/>
          <w:color w:val="000000"/>
          <w:sz w:val="28"/>
        </w:rPr>
        <w:t>
      Горький көшесі 21 үй, 22 үй, 24 үй, 25 үй, 27 үй, 28 үй, 30 үй, 31 үй, 32 үй, 33 үй, 34 үй, 35 үй;</w:t>
      </w:r>
      <w:r>
        <w:br/>
      </w:r>
      <w:r>
        <w:rPr>
          <w:rFonts w:ascii="Times New Roman"/>
          <w:b w:val="false"/>
          <w:i w:val="false"/>
          <w:color w:val="000000"/>
          <w:sz w:val="28"/>
        </w:rPr>
        <w:t>
      К. Тоқбаев атындағы көшесі 16 үй, 18 үй, 19 үй, 20 үй, 21 үй, 22 үй, 23 үй, 25 үй, 27 үй, 29 үй, 30 үй, 31 үй, 33 үй, 37 үй;</w:t>
      </w:r>
      <w:r>
        <w:br/>
      </w:r>
      <w:r>
        <w:rPr>
          <w:rFonts w:ascii="Times New Roman"/>
          <w:b w:val="false"/>
          <w:i w:val="false"/>
          <w:color w:val="000000"/>
          <w:sz w:val="28"/>
        </w:rPr>
        <w:t>
      Павлов көшесі 16 үй, 17 үй, 18 үй, 19 үй, 20 үй, 24 үй, 26 үй, 28 үй, 30 үй, 32 үй, 40 үй, 46 үй;</w:t>
      </w:r>
      <w:r>
        <w:br/>
      </w:r>
      <w:r>
        <w:rPr>
          <w:rFonts w:ascii="Times New Roman"/>
          <w:b w:val="false"/>
          <w:i w:val="false"/>
          <w:color w:val="000000"/>
          <w:sz w:val="28"/>
        </w:rPr>
        <w:t>
      Б. Дощанов атындағы көшесі 11 үй, 12 үй, 13 үй, 15 үй, 22 үй, 24 үй, 26 үй, 28 үй, 29 үй, 30 үй;</w:t>
      </w:r>
      <w:r>
        <w:br/>
      </w:r>
      <w:r>
        <w:rPr>
          <w:rFonts w:ascii="Times New Roman"/>
          <w:b w:val="false"/>
          <w:i w:val="false"/>
          <w:color w:val="000000"/>
          <w:sz w:val="28"/>
        </w:rPr>
        <w:t>
      Джангильдина көшесі 1 үй, 2 үй, 3 үй, 4 үй, 5 үй, 7 үй;</w:t>
      </w:r>
      <w:r>
        <w:br/>
      </w:r>
      <w:r>
        <w:rPr>
          <w:rFonts w:ascii="Times New Roman"/>
          <w:b w:val="false"/>
          <w:i w:val="false"/>
          <w:color w:val="000000"/>
          <w:sz w:val="28"/>
        </w:rPr>
        <w:t>
      Ғ. Мүсірепов көшесі 20 үй</w:t>
      </w:r>
      <w:r>
        <w:rPr>
          <w:rFonts w:ascii="Times New Roman"/>
          <w:b/>
          <w:i w:val="false"/>
          <w:color w:val="000000"/>
          <w:sz w:val="28"/>
        </w:rPr>
        <w:t xml:space="preserve">, </w:t>
      </w:r>
      <w:r>
        <w:rPr>
          <w:rFonts w:ascii="Times New Roman"/>
          <w:b w:val="false"/>
          <w:i w:val="false"/>
          <w:color w:val="000000"/>
          <w:sz w:val="28"/>
        </w:rPr>
        <w:t>22 үй, 24 үй, 26 үй, 29 үй, 31 үй, 33 үй, 35 үй, 32 үй, 38 үй, 40 үй;</w:t>
      </w:r>
      <w:r>
        <w:br/>
      </w:r>
      <w:r>
        <w:rPr>
          <w:rFonts w:ascii="Times New Roman"/>
          <w:b w:val="false"/>
          <w:i w:val="false"/>
          <w:color w:val="000000"/>
          <w:sz w:val="28"/>
        </w:rPr>
        <w:t>
      Б. Момышұлы атындағы көшесі 26 үй, 28 үй 30 үй, 31 үй, 32 үй, 33 үй, 34 үй, 41 үй, 43 үй;</w:t>
      </w:r>
      <w:r>
        <w:br/>
      </w:r>
      <w:r>
        <w:rPr>
          <w:rFonts w:ascii="Times New Roman"/>
          <w:b w:val="false"/>
          <w:i w:val="false"/>
          <w:color w:val="000000"/>
          <w:sz w:val="28"/>
        </w:rPr>
        <w:t>
      Нуркин көшесі 2 үй, 2а үйі, 4 үй, 5 үй, 6 үй, 7 үй, 8 үй, 9 үй, 18 үй, 19 үй, 20 үй, 21 үй, 24 үй, 25 үй, 27 үй, 28 үй, 30 үй, 8 үй, 32 үй, 34 үй, 35 үй;</w:t>
      </w:r>
    </w:p>
    <w:bookmarkEnd w:id="5"/>
    <w:bookmarkStart w:name="z9" w:id="6"/>
    <w:p>
      <w:pPr>
        <w:spacing w:after="0"/>
        <w:ind w:left="0"/>
        <w:jc w:val="both"/>
      </w:pPr>
      <w:r>
        <w:rPr>
          <w:rFonts w:ascii="Times New Roman"/>
          <w:b w:val="false"/>
          <w:i w:val="false"/>
          <w:color w:val="000000"/>
          <w:sz w:val="28"/>
        </w:rPr>
        <w:t>
      № 942 сайлау учаскесі</w:t>
      </w:r>
      <w:r>
        <w:br/>
      </w:r>
      <w:r>
        <w:rPr>
          <w:rFonts w:ascii="Times New Roman"/>
          <w:b w:val="false"/>
          <w:i w:val="false"/>
          <w:color w:val="000000"/>
          <w:sz w:val="28"/>
        </w:rPr>
        <w:t>
      Шекараларында: Ұзынкөл селосы, Центральная көшесі 1 үй, 2 үй, 3 үй, 3а үйі, 4 үй, 5 үй, 7 үй, 9 үй, 21 үй, 23 үй;</w:t>
      </w:r>
      <w:r>
        <w:br/>
      </w:r>
      <w:r>
        <w:rPr>
          <w:rFonts w:ascii="Times New Roman"/>
          <w:b w:val="false"/>
          <w:i w:val="false"/>
          <w:color w:val="000000"/>
          <w:sz w:val="28"/>
        </w:rPr>
        <w:t>
      Сейфуллин көшесі 1 үй, 3 үй, 5 үй, 7 үй, 9 үй, 11 үй, 15 үй, 17 үй;</w:t>
      </w:r>
      <w:r>
        <w:br/>
      </w:r>
      <w:r>
        <w:rPr>
          <w:rFonts w:ascii="Times New Roman"/>
          <w:b w:val="false"/>
          <w:i w:val="false"/>
          <w:color w:val="000000"/>
          <w:sz w:val="28"/>
        </w:rPr>
        <w:t>
      Братская көшесі 2 үй, 4 үй, 5 үй, 6 үй, 7 үй, 8 үй, 9 үй, 10 үй, 11 үй, 12 үй, 13 үй,14 үй, 15 үй, 16 үй, 17 үй, 19 үй, 20 үй, 21 үй, 22 үй, 24 үй, 26 үй, 27 үй, 28 үй, 30 үй, 32 үй, 34 үй, 36 үй, 40 үй, 42 үй;</w:t>
      </w:r>
      <w:r>
        <w:br/>
      </w:r>
      <w:r>
        <w:rPr>
          <w:rFonts w:ascii="Times New Roman"/>
          <w:b w:val="false"/>
          <w:i w:val="false"/>
          <w:color w:val="000000"/>
          <w:sz w:val="28"/>
        </w:rPr>
        <w:t>
      Молодежная көшесі 1 үй, 2 үй, 3 үй, 4 үй, 6 үй, 8 үй, 9 үй, 10 үй, 11 үй, 12 үй, 13 үй, 14 үй, 15 үй, 16 үй, 17 үй, 18 үй, 19 үй, 20 үй, 21 үй, 22 үй, 23 үй, 24 үй, 25 үй, 26 үй, 28 үй, 30 үй, 32 үй, 36 үй, 38 үй, 40 үй, 41 үй, 42 үй, 44 үй, 46 үй;</w:t>
      </w:r>
      <w:r>
        <w:br/>
      </w:r>
      <w:r>
        <w:rPr>
          <w:rFonts w:ascii="Times New Roman"/>
          <w:b w:val="false"/>
          <w:i w:val="false"/>
          <w:color w:val="000000"/>
          <w:sz w:val="28"/>
        </w:rPr>
        <w:t>
      Сельская көшесі 1 үй, 2 үй, 3 үй, 5 үй, 7 үй, 8 үй, 9 үй, 10 үй, 11 үй, 13 үй;</w:t>
      </w:r>
      <w:r>
        <w:br/>
      </w:r>
      <w:r>
        <w:rPr>
          <w:rFonts w:ascii="Times New Roman"/>
          <w:b w:val="false"/>
          <w:i w:val="false"/>
          <w:color w:val="000000"/>
          <w:sz w:val="28"/>
        </w:rPr>
        <w:t>
      70 лет Октября көшесі 1 үй, 3 үй, 4 үй, 5 үй, 7 үй, 9 үй;</w:t>
      </w:r>
      <w:r>
        <w:br/>
      </w:r>
      <w:r>
        <w:rPr>
          <w:rFonts w:ascii="Times New Roman"/>
          <w:b w:val="false"/>
          <w:i w:val="false"/>
          <w:color w:val="000000"/>
          <w:sz w:val="28"/>
        </w:rPr>
        <w:t>
      Рабочая көшесі 1 үй, 2 үй, 2 үй, 3 үй, 4 үй, 5 үй, 7 үй, 9 үй, 11 үй, 13 үй, 14 үй;</w:t>
      </w:r>
      <w:r>
        <w:br/>
      </w:r>
      <w:r>
        <w:rPr>
          <w:rFonts w:ascii="Times New Roman"/>
          <w:b w:val="false"/>
          <w:i w:val="false"/>
          <w:color w:val="000000"/>
          <w:sz w:val="28"/>
        </w:rPr>
        <w:t>
      Химиков көшесі 1 үй, 3 үй, 5 үй, 7 үй;</w:t>
      </w:r>
      <w:r>
        <w:br/>
      </w:r>
      <w:r>
        <w:rPr>
          <w:rFonts w:ascii="Times New Roman"/>
          <w:b w:val="false"/>
          <w:i w:val="false"/>
          <w:color w:val="000000"/>
          <w:sz w:val="28"/>
        </w:rPr>
        <w:t>
      Гидрострой көшесі 1 үй, 2 үй, 3 үй, 5 үй, 6 үй, 7 үй, 11 үй, 12 үй, 13 үй, 17 үй, 20 үй;</w:t>
      </w:r>
      <w:r>
        <w:br/>
      </w:r>
      <w:r>
        <w:rPr>
          <w:rFonts w:ascii="Times New Roman"/>
          <w:b w:val="false"/>
          <w:i w:val="false"/>
          <w:color w:val="000000"/>
          <w:sz w:val="28"/>
        </w:rPr>
        <w:t>
      Белорусская көшесі 2 үй, 3 үй;</w:t>
      </w:r>
      <w:r>
        <w:br/>
      </w:r>
      <w:r>
        <w:rPr>
          <w:rFonts w:ascii="Times New Roman"/>
          <w:b w:val="false"/>
          <w:i w:val="false"/>
          <w:color w:val="000000"/>
          <w:sz w:val="28"/>
        </w:rPr>
        <w:t>
      ПДУ көшесі: 1 үй, 2 үй, 3 үй;</w:t>
      </w:r>
      <w:r>
        <w:br/>
      </w:r>
      <w:r>
        <w:rPr>
          <w:rFonts w:ascii="Times New Roman"/>
          <w:b w:val="false"/>
          <w:i w:val="false"/>
          <w:color w:val="000000"/>
          <w:sz w:val="28"/>
        </w:rPr>
        <w:t>
      Энергетиков көшесі 1 үй, 2 үй, 3 үй, 4 үй, 5 үй;</w:t>
      </w:r>
      <w:r>
        <w:br/>
      </w:r>
      <w:r>
        <w:rPr>
          <w:rFonts w:ascii="Times New Roman"/>
          <w:b w:val="false"/>
          <w:i w:val="false"/>
          <w:color w:val="000000"/>
          <w:sz w:val="28"/>
        </w:rPr>
        <w:t>
      Украинская көшесі 1 үй, 5 үй, 7 үй, 9 үй, 11 үй, 12 үй, 13 үй, 14 үй, 15 үй, 16 үй, 17 үй, 18 үй, 19 үй, 20а үйі, 21 үй, 22 үй, 23 үй, 24 үй, 25 үй, 26 үй, 27 үй, 28 үй, 29 үй, 34 үй, 38 үй.</w:t>
      </w:r>
    </w:p>
    <w:bookmarkEnd w:id="6"/>
    <w:bookmarkStart w:name="z10" w:id="7"/>
    <w:p>
      <w:pPr>
        <w:spacing w:after="0"/>
        <w:ind w:left="0"/>
        <w:jc w:val="both"/>
      </w:pPr>
      <w:r>
        <w:rPr>
          <w:rFonts w:ascii="Times New Roman"/>
          <w:b w:val="false"/>
          <w:i w:val="false"/>
          <w:color w:val="000000"/>
          <w:sz w:val="28"/>
        </w:rPr>
        <w:t>
      № 772 сайлау учаскесі</w:t>
      </w:r>
      <w:r>
        <w:br/>
      </w:r>
      <w:r>
        <w:rPr>
          <w:rFonts w:ascii="Times New Roman"/>
          <w:b w:val="false"/>
          <w:i w:val="false"/>
          <w:color w:val="000000"/>
          <w:sz w:val="28"/>
        </w:rPr>
        <w:t>
      Шекараларында: Бауман селосы.</w:t>
      </w:r>
    </w:p>
    <w:bookmarkEnd w:id="7"/>
    <w:bookmarkStart w:name="z11" w:id="8"/>
    <w:p>
      <w:pPr>
        <w:spacing w:after="0"/>
        <w:ind w:left="0"/>
        <w:jc w:val="both"/>
      </w:pPr>
      <w:r>
        <w:rPr>
          <w:rFonts w:ascii="Times New Roman"/>
          <w:b w:val="false"/>
          <w:i w:val="false"/>
          <w:color w:val="000000"/>
          <w:sz w:val="28"/>
        </w:rPr>
        <w:t>
      № 773 сайлау учаскесі</w:t>
      </w:r>
      <w:r>
        <w:br/>
      </w:r>
      <w:r>
        <w:rPr>
          <w:rFonts w:ascii="Times New Roman"/>
          <w:b w:val="false"/>
          <w:i w:val="false"/>
          <w:color w:val="000000"/>
          <w:sz w:val="28"/>
        </w:rPr>
        <w:t>
      Шекараларында: Королевка селосы.</w:t>
      </w:r>
    </w:p>
    <w:bookmarkEnd w:id="8"/>
    <w:bookmarkStart w:name="z12" w:id="9"/>
    <w:p>
      <w:pPr>
        <w:spacing w:after="0"/>
        <w:ind w:left="0"/>
        <w:jc w:val="both"/>
      </w:pPr>
      <w:r>
        <w:rPr>
          <w:rFonts w:ascii="Times New Roman"/>
          <w:b w:val="false"/>
          <w:i w:val="false"/>
          <w:color w:val="000000"/>
          <w:sz w:val="28"/>
        </w:rPr>
        <w:t>
      № 774 сайлау учаскесі</w:t>
      </w:r>
      <w:r>
        <w:br/>
      </w:r>
      <w:r>
        <w:rPr>
          <w:rFonts w:ascii="Times New Roman"/>
          <w:b w:val="false"/>
          <w:i w:val="false"/>
          <w:color w:val="000000"/>
          <w:sz w:val="28"/>
        </w:rPr>
        <w:t>
      Шекараларында: Ершов селосы, Молодежная көшесі, Октябрьская көшесі, Набережная көшесі, Кирова көшесі, Комсомольская көшесі, Ленин көшесі, М. Горький көшесі, Целинная көшесі, Лесная көшесі, 30 лет Победы көшесі, Амангельды көшесі, П. Ефимов көшесі, Озерная көшесі, Мирная-Космонавтов көшесі, Гагарин көшесі, Попович көшесі, Комарова көшесі, Титов көшесі.</w:t>
      </w:r>
    </w:p>
    <w:bookmarkEnd w:id="9"/>
    <w:bookmarkStart w:name="z13" w:id="10"/>
    <w:p>
      <w:pPr>
        <w:spacing w:after="0"/>
        <w:ind w:left="0"/>
        <w:jc w:val="both"/>
      </w:pPr>
      <w:r>
        <w:rPr>
          <w:rFonts w:ascii="Times New Roman"/>
          <w:b w:val="false"/>
          <w:i w:val="false"/>
          <w:color w:val="000000"/>
          <w:sz w:val="28"/>
        </w:rPr>
        <w:t>
      № 775 сайлау учаскесі</w:t>
      </w:r>
      <w:r>
        <w:br/>
      </w:r>
      <w:r>
        <w:rPr>
          <w:rFonts w:ascii="Times New Roman"/>
          <w:b w:val="false"/>
          <w:i w:val="false"/>
          <w:color w:val="000000"/>
          <w:sz w:val="28"/>
        </w:rPr>
        <w:t>
      Шекараларында: Ершов селосы, Лесхоз көшесі, Рабочая көшесі, Советская көшесі.</w:t>
      </w:r>
    </w:p>
    <w:bookmarkEnd w:id="10"/>
    <w:bookmarkStart w:name="z14" w:id="11"/>
    <w:p>
      <w:pPr>
        <w:spacing w:after="0"/>
        <w:ind w:left="0"/>
        <w:jc w:val="both"/>
      </w:pPr>
      <w:r>
        <w:rPr>
          <w:rFonts w:ascii="Times New Roman"/>
          <w:b w:val="false"/>
          <w:i w:val="false"/>
          <w:color w:val="000000"/>
          <w:sz w:val="28"/>
        </w:rPr>
        <w:t>
      № 776 сайлау учаскесі</w:t>
      </w:r>
      <w:r>
        <w:br/>
      </w:r>
      <w:r>
        <w:rPr>
          <w:rFonts w:ascii="Times New Roman"/>
          <w:b w:val="false"/>
          <w:i w:val="false"/>
          <w:color w:val="000000"/>
          <w:sz w:val="28"/>
        </w:rPr>
        <w:t>
      Шекараларында: Отынағаш селосы.</w:t>
      </w:r>
    </w:p>
    <w:bookmarkEnd w:id="11"/>
    <w:bookmarkStart w:name="z15" w:id="12"/>
    <w:p>
      <w:pPr>
        <w:spacing w:after="0"/>
        <w:ind w:left="0"/>
        <w:jc w:val="both"/>
      </w:pPr>
      <w:r>
        <w:rPr>
          <w:rFonts w:ascii="Times New Roman"/>
          <w:b w:val="false"/>
          <w:i w:val="false"/>
          <w:color w:val="000000"/>
          <w:sz w:val="28"/>
        </w:rPr>
        <w:t>
      № 777 сайлау учаскесі</w:t>
      </w:r>
      <w:r>
        <w:br/>
      </w:r>
      <w:r>
        <w:rPr>
          <w:rFonts w:ascii="Times New Roman"/>
          <w:b w:val="false"/>
          <w:i w:val="false"/>
          <w:color w:val="000000"/>
          <w:sz w:val="28"/>
        </w:rPr>
        <w:t>
      Шекараларында: Сокол селосы, Карл-Маркс атындағы село.</w:t>
      </w:r>
    </w:p>
    <w:bookmarkEnd w:id="12"/>
    <w:bookmarkStart w:name="z16" w:id="13"/>
    <w:p>
      <w:pPr>
        <w:spacing w:after="0"/>
        <w:ind w:left="0"/>
        <w:jc w:val="both"/>
      </w:pPr>
      <w:r>
        <w:rPr>
          <w:rFonts w:ascii="Times New Roman"/>
          <w:b w:val="false"/>
          <w:i w:val="false"/>
          <w:color w:val="000000"/>
          <w:sz w:val="28"/>
        </w:rPr>
        <w:t>
      № 779 сайлау учаскесі</w:t>
      </w:r>
      <w:r>
        <w:br/>
      </w:r>
      <w:r>
        <w:rPr>
          <w:rFonts w:ascii="Times New Roman"/>
          <w:b w:val="false"/>
          <w:i w:val="false"/>
          <w:color w:val="000000"/>
          <w:sz w:val="28"/>
        </w:rPr>
        <w:t>
      Шекараларында: Сибирка селосы.</w:t>
      </w:r>
    </w:p>
    <w:bookmarkEnd w:id="13"/>
    <w:bookmarkStart w:name="z17" w:id="14"/>
    <w:p>
      <w:pPr>
        <w:spacing w:after="0"/>
        <w:ind w:left="0"/>
        <w:jc w:val="both"/>
      </w:pPr>
      <w:r>
        <w:rPr>
          <w:rFonts w:ascii="Times New Roman"/>
          <w:b w:val="false"/>
          <w:i w:val="false"/>
          <w:color w:val="000000"/>
          <w:sz w:val="28"/>
        </w:rPr>
        <w:t>
      № 780 сайлау учаскесі</w:t>
      </w:r>
      <w:r>
        <w:br/>
      </w:r>
      <w:r>
        <w:rPr>
          <w:rFonts w:ascii="Times New Roman"/>
          <w:b w:val="false"/>
          <w:i w:val="false"/>
          <w:color w:val="000000"/>
          <w:sz w:val="28"/>
        </w:rPr>
        <w:t>
      Шекараларында: Миролюбовка селосы.</w:t>
      </w:r>
    </w:p>
    <w:bookmarkEnd w:id="14"/>
    <w:bookmarkStart w:name="z18" w:id="15"/>
    <w:p>
      <w:pPr>
        <w:spacing w:after="0"/>
        <w:ind w:left="0"/>
        <w:jc w:val="both"/>
      </w:pPr>
      <w:r>
        <w:rPr>
          <w:rFonts w:ascii="Times New Roman"/>
          <w:b w:val="false"/>
          <w:i w:val="false"/>
          <w:color w:val="000000"/>
          <w:sz w:val="28"/>
        </w:rPr>
        <w:t>
      № 781 сайлау учаскесі</w:t>
      </w:r>
      <w:r>
        <w:br/>
      </w:r>
      <w:r>
        <w:rPr>
          <w:rFonts w:ascii="Times New Roman"/>
          <w:b w:val="false"/>
          <w:i w:val="false"/>
          <w:color w:val="000000"/>
          <w:sz w:val="28"/>
        </w:rPr>
        <w:t>
      Шекараларында: Абай селосы.</w:t>
      </w:r>
    </w:p>
    <w:bookmarkEnd w:id="15"/>
    <w:bookmarkStart w:name="z19" w:id="16"/>
    <w:p>
      <w:pPr>
        <w:spacing w:after="0"/>
        <w:ind w:left="0"/>
        <w:jc w:val="both"/>
      </w:pPr>
      <w:r>
        <w:rPr>
          <w:rFonts w:ascii="Times New Roman"/>
          <w:b w:val="false"/>
          <w:i w:val="false"/>
          <w:color w:val="000000"/>
          <w:sz w:val="28"/>
        </w:rPr>
        <w:t>
      № 782 сайлау учаскесі</w:t>
      </w:r>
      <w:r>
        <w:br/>
      </w:r>
      <w:r>
        <w:rPr>
          <w:rFonts w:ascii="Times New Roman"/>
          <w:b w:val="false"/>
          <w:i w:val="false"/>
          <w:color w:val="000000"/>
          <w:sz w:val="28"/>
        </w:rPr>
        <w:t>
      Шекараларында: Долинка селосы.</w:t>
      </w:r>
    </w:p>
    <w:bookmarkEnd w:id="16"/>
    <w:bookmarkStart w:name="z20" w:id="17"/>
    <w:p>
      <w:pPr>
        <w:spacing w:after="0"/>
        <w:ind w:left="0"/>
        <w:jc w:val="both"/>
      </w:pPr>
      <w:r>
        <w:rPr>
          <w:rFonts w:ascii="Times New Roman"/>
          <w:b w:val="false"/>
          <w:i w:val="false"/>
          <w:color w:val="000000"/>
          <w:sz w:val="28"/>
        </w:rPr>
        <w:t>
      № 783 сайлау учаскесі</w:t>
      </w:r>
      <w:r>
        <w:br/>
      </w:r>
      <w:r>
        <w:rPr>
          <w:rFonts w:ascii="Times New Roman"/>
          <w:b w:val="false"/>
          <w:i w:val="false"/>
          <w:color w:val="000000"/>
          <w:sz w:val="28"/>
        </w:rPr>
        <w:t>
      Шекараларында: Қоскөл селосы.</w:t>
      </w:r>
    </w:p>
    <w:bookmarkEnd w:id="17"/>
    <w:bookmarkStart w:name="z21" w:id="18"/>
    <w:p>
      <w:pPr>
        <w:spacing w:after="0"/>
        <w:ind w:left="0"/>
        <w:jc w:val="both"/>
      </w:pPr>
      <w:r>
        <w:rPr>
          <w:rFonts w:ascii="Times New Roman"/>
          <w:b w:val="false"/>
          <w:i w:val="false"/>
          <w:color w:val="000000"/>
          <w:sz w:val="28"/>
        </w:rPr>
        <w:t>
      № 784 сайлау учаскесі</w:t>
      </w:r>
      <w:r>
        <w:br/>
      </w:r>
      <w:r>
        <w:rPr>
          <w:rFonts w:ascii="Times New Roman"/>
          <w:b w:val="false"/>
          <w:i w:val="false"/>
          <w:color w:val="000000"/>
          <w:sz w:val="28"/>
        </w:rPr>
        <w:t>
      Шекараларында: Киров селосы, Моховое селосы.</w:t>
      </w:r>
    </w:p>
    <w:bookmarkEnd w:id="18"/>
    <w:bookmarkStart w:name="z22" w:id="19"/>
    <w:p>
      <w:pPr>
        <w:spacing w:after="0"/>
        <w:ind w:left="0"/>
        <w:jc w:val="both"/>
      </w:pPr>
      <w:r>
        <w:rPr>
          <w:rFonts w:ascii="Times New Roman"/>
          <w:b w:val="false"/>
          <w:i w:val="false"/>
          <w:color w:val="000000"/>
          <w:sz w:val="28"/>
        </w:rPr>
        <w:t>
      № 785 сайлау учаскесі</w:t>
      </w:r>
      <w:r>
        <w:br/>
      </w:r>
      <w:r>
        <w:rPr>
          <w:rFonts w:ascii="Times New Roman"/>
          <w:b w:val="false"/>
          <w:i w:val="false"/>
          <w:color w:val="000000"/>
          <w:sz w:val="28"/>
        </w:rPr>
        <w:t>
      Шекараларында: Иваноровное селосы.</w:t>
      </w:r>
    </w:p>
    <w:bookmarkEnd w:id="19"/>
    <w:bookmarkStart w:name="z23" w:id="20"/>
    <w:p>
      <w:pPr>
        <w:spacing w:after="0"/>
        <w:ind w:left="0"/>
        <w:jc w:val="both"/>
      </w:pPr>
      <w:r>
        <w:rPr>
          <w:rFonts w:ascii="Times New Roman"/>
          <w:b w:val="false"/>
          <w:i w:val="false"/>
          <w:color w:val="000000"/>
          <w:sz w:val="28"/>
        </w:rPr>
        <w:t>
      № 786 сайлау учаскесі</w:t>
      </w:r>
      <w:r>
        <w:br/>
      </w:r>
      <w:r>
        <w:rPr>
          <w:rFonts w:ascii="Times New Roman"/>
          <w:b w:val="false"/>
          <w:i w:val="false"/>
          <w:color w:val="000000"/>
          <w:sz w:val="28"/>
        </w:rPr>
        <w:t>
      Шекараларында: Ксеньевка селосы.</w:t>
      </w:r>
    </w:p>
    <w:bookmarkEnd w:id="20"/>
    <w:bookmarkStart w:name="z24" w:id="21"/>
    <w:p>
      <w:pPr>
        <w:spacing w:after="0"/>
        <w:ind w:left="0"/>
        <w:jc w:val="both"/>
      </w:pPr>
      <w:r>
        <w:rPr>
          <w:rFonts w:ascii="Times New Roman"/>
          <w:b w:val="false"/>
          <w:i w:val="false"/>
          <w:color w:val="000000"/>
          <w:sz w:val="28"/>
        </w:rPr>
        <w:t>
      № 787 сайлау учаскесі</w:t>
      </w:r>
      <w:r>
        <w:br/>
      </w:r>
      <w:r>
        <w:rPr>
          <w:rFonts w:ascii="Times New Roman"/>
          <w:b w:val="false"/>
          <w:i w:val="false"/>
          <w:color w:val="000000"/>
          <w:sz w:val="28"/>
        </w:rPr>
        <w:t>
      Шекараларында: Варваровка селосы.</w:t>
      </w:r>
    </w:p>
    <w:bookmarkEnd w:id="21"/>
    <w:bookmarkStart w:name="z25" w:id="22"/>
    <w:p>
      <w:pPr>
        <w:spacing w:after="0"/>
        <w:ind w:left="0"/>
        <w:jc w:val="both"/>
      </w:pPr>
      <w:r>
        <w:rPr>
          <w:rFonts w:ascii="Times New Roman"/>
          <w:b w:val="false"/>
          <w:i w:val="false"/>
          <w:color w:val="000000"/>
          <w:sz w:val="28"/>
        </w:rPr>
        <w:t>
      № 789 сайлау учаскесі</w:t>
      </w:r>
      <w:r>
        <w:br/>
      </w:r>
      <w:r>
        <w:rPr>
          <w:rFonts w:ascii="Times New Roman"/>
          <w:b w:val="false"/>
          <w:i w:val="false"/>
          <w:color w:val="000000"/>
          <w:sz w:val="28"/>
        </w:rPr>
        <w:t>
      Шекараларында: Новопокров селосы, Нововасильевка селосы.</w:t>
      </w:r>
    </w:p>
    <w:bookmarkEnd w:id="22"/>
    <w:bookmarkStart w:name="z26" w:id="23"/>
    <w:p>
      <w:pPr>
        <w:spacing w:after="0"/>
        <w:ind w:left="0"/>
        <w:jc w:val="both"/>
      </w:pPr>
      <w:r>
        <w:rPr>
          <w:rFonts w:ascii="Times New Roman"/>
          <w:b w:val="false"/>
          <w:i w:val="false"/>
          <w:color w:val="000000"/>
          <w:sz w:val="28"/>
        </w:rPr>
        <w:t>
      № 790 сайлау учаскесі</w:t>
      </w:r>
      <w:r>
        <w:br/>
      </w:r>
      <w:r>
        <w:rPr>
          <w:rFonts w:ascii="Times New Roman"/>
          <w:b w:val="false"/>
          <w:i w:val="false"/>
          <w:color w:val="000000"/>
          <w:sz w:val="28"/>
        </w:rPr>
        <w:t>
      Шекараларында: Воскресеновка селосы, Үйкескен селосы.</w:t>
      </w:r>
    </w:p>
    <w:bookmarkEnd w:id="23"/>
    <w:bookmarkStart w:name="z27" w:id="24"/>
    <w:p>
      <w:pPr>
        <w:spacing w:after="0"/>
        <w:ind w:left="0"/>
        <w:jc w:val="both"/>
      </w:pPr>
      <w:r>
        <w:rPr>
          <w:rFonts w:ascii="Times New Roman"/>
          <w:b w:val="false"/>
          <w:i w:val="false"/>
          <w:color w:val="000000"/>
          <w:sz w:val="28"/>
        </w:rPr>
        <w:t>
      № 793 сайлау учаскесі</w:t>
      </w:r>
      <w:r>
        <w:br/>
      </w:r>
      <w:r>
        <w:rPr>
          <w:rFonts w:ascii="Times New Roman"/>
          <w:b w:val="false"/>
          <w:i w:val="false"/>
          <w:color w:val="000000"/>
          <w:sz w:val="28"/>
        </w:rPr>
        <w:t>
      Шекараларында: Белоглинка селосы, Починовка селосы.</w:t>
      </w:r>
    </w:p>
    <w:bookmarkEnd w:id="24"/>
    <w:bookmarkStart w:name="z28" w:id="25"/>
    <w:p>
      <w:pPr>
        <w:spacing w:after="0"/>
        <w:ind w:left="0"/>
        <w:jc w:val="both"/>
      </w:pPr>
      <w:r>
        <w:rPr>
          <w:rFonts w:ascii="Times New Roman"/>
          <w:b w:val="false"/>
          <w:i w:val="false"/>
          <w:color w:val="000000"/>
          <w:sz w:val="28"/>
        </w:rPr>
        <w:t>
      № 794 сайлау учаскесі</w:t>
      </w:r>
      <w:r>
        <w:br/>
      </w:r>
      <w:r>
        <w:rPr>
          <w:rFonts w:ascii="Times New Roman"/>
          <w:b w:val="false"/>
          <w:i w:val="false"/>
          <w:color w:val="000000"/>
          <w:sz w:val="28"/>
        </w:rPr>
        <w:t>
      Шекараларында: Красный Борок селосы, Борки селосы, Камышловка селосы.</w:t>
      </w:r>
    </w:p>
    <w:bookmarkEnd w:id="25"/>
    <w:bookmarkStart w:name="z29" w:id="26"/>
    <w:p>
      <w:pPr>
        <w:spacing w:after="0"/>
        <w:ind w:left="0"/>
        <w:jc w:val="both"/>
      </w:pPr>
      <w:r>
        <w:rPr>
          <w:rFonts w:ascii="Times New Roman"/>
          <w:b w:val="false"/>
          <w:i w:val="false"/>
          <w:color w:val="000000"/>
          <w:sz w:val="28"/>
        </w:rPr>
        <w:t>
      № 797 сайлау учаскесі</w:t>
      </w:r>
      <w:r>
        <w:br/>
      </w:r>
      <w:r>
        <w:rPr>
          <w:rFonts w:ascii="Times New Roman"/>
          <w:b w:val="false"/>
          <w:i w:val="false"/>
          <w:color w:val="000000"/>
          <w:sz w:val="28"/>
        </w:rPr>
        <w:t>
      Шекараларында: Комендантский селосы.</w:t>
      </w:r>
    </w:p>
    <w:bookmarkEnd w:id="26"/>
    <w:bookmarkStart w:name="z30" w:id="27"/>
    <w:p>
      <w:pPr>
        <w:spacing w:after="0"/>
        <w:ind w:left="0"/>
        <w:jc w:val="both"/>
      </w:pPr>
      <w:r>
        <w:rPr>
          <w:rFonts w:ascii="Times New Roman"/>
          <w:b w:val="false"/>
          <w:i w:val="false"/>
          <w:color w:val="000000"/>
          <w:sz w:val="28"/>
        </w:rPr>
        <w:t>
      № 798 сайлау учаскесі</w:t>
      </w:r>
      <w:r>
        <w:br/>
      </w:r>
      <w:r>
        <w:rPr>
          <w:rFonts w:ascii="Times New Roman"/>
          <w:b w:val="false"/>
          <w:i w:val="false"/>
          <w:color w:val="000000"/>
          <w:sz w:val="28"/>
        </w:rPr>
        <w:t>
      Шекараларында: Пресногорьков селосы, Базарная көшесі, 1 Мая көшесі, 40 лет Октября көшесі, Чкалов көшесі, Лесная көшесі, Фрунзе көшесі, Дружба көшесі, Чапаев көшесі, Малая мельничная көшесі, Большая мельничная көшесі, Калинин көшесі, Ленин көшесі, Киров көшесі, Береговая көшесі, Малая Пушкина, Большая Пушкина, Калинин көшесі, Есенин көшесі, Большая Садовая көшесі, Малая Садовая көшесі, Советская көшесі.</w:t>
      </w:r>
    </w:p>
    <w:bookmarkEnd w:id="27"/>
    <w:bookmarkStart w:name="z31" w:id="28"/>
    <w:p>
      <w:pPr>
        <w:spacing w:after="0"/>
        <w:ind w:left="0"/>
        <w:jc w:val="both"/>
      </w:pPr>
      <w:r>
        <w:rPr>
          <w:rFonts w:ascii="Times New Roman"/>
          <w:b w:val="false"/>
          <w:i w:val="false"/>
          <w:color w:val="000000"/>
          <w:sz w:val="28"/>
        </w:rPr>
        <w:t>
      № 799 сайлау учаскесі</w:t>
      </w:r>
      <w:r>
        <w:br/>
      </w:r>
      <w:r>
        <w:rPr>
          <w:rFonts w:ascii="Times New Roman"/>
          <w:b w:val="false"/>
          <w:i w:val="false"/>
          <w:color w:val="000000"/>
          <w:sz w:val="28"/>
        </w:rPr>
        <w:t>
      Шекараларында: Пресногорьков селосы, Б. Хмельницкий көшесі, Б. Қасымов көшесі, Восточная көшесі, Черновицкая көшесі, Октябрьская көшесі.</w:t>
      </w:r>
    </w:p>
    <w:bookmarkEnd w:id="28"/>
    <w:bookmarkStart w:name="z32" w:id="29"/>
    <w:p>
      <w:pPr>
        <w:spacing w:after="0"/>
        <w:ind w:left="0"/>
        <w:jc w:val="both"/>
      </w:pPr>
      <w:r>
        <w:rPr>
          <w:rFonts w:ascii="Times New Roman"/>
          <w:b w:val="false"/>
          <w:i w:val="false"/>
          <w:color w:val="000000"/>
          <w:sz w:val="28"/>
        </w:rPr>
        <w:t>
      № 800 сайлау учаскесі</w:t>
      </w:r>
      <w:r>
        <w:br/>
      </w:r>
      <w:r>
        <w:rPr>
          <w:rFonts w:ascii="Times New Roman"/>
          <w:b w:val="false"/>
          <w:i w:val="false"/>
          <w:color w:val="000000"/>
          <w:sz w:val="28"/>
        </w:rPr>
        <w:t>
      Шекараларында: Волна селосы.</w:t>
      </w:r>
    </w:p>
    <w:bookmarkEnd w:id="29"/>
    <w:bookmarkStart w:name="z33" w:id="30"/>
    <w:p>
      <w:pPr>
        <w:spacing w:after="0"/>
        <w:ind w:left="0"/>
        <w:jc w:val="both"/>
      </w:pPr>
      <w:r>
        <w:rPr>
          <w:rFonts w:ascii="Times New Roman"/>
          <w:b w:val="false"/>
          <w:i w:val="false"/>
          <w:color w:val="000000"/>
          <w:sz w:val="28"/>
        </w:rPr>
        <w:t>
      № 801 сайлау учаскесі</w:t>
      </w:r>
      <w:r>
        <w:br/>
      </w:r>
      <w:r>
        <w:rPr>
          <w:rFonts w:ascii="Times New Roman"/>
          <w:b w:val="false"/>
          <w:i w:val="false"/>
          <w:color w:val="000000"/>
          <w:sz w:val="28"/>
        </w:rPr>
        <w:t>
      Шекараларында: Гренадер селосы.</w:t>
      </w:r>
    </w:p>
    <w:bookmarkEnd w:id="30"/>
    <w:bookmarkStart w:name="z34" w:id="31"/>
    <w:p>
      <w:pPr>
        <w:spacing w:after="0"/>
        <w:ind w:left="0"/>
        <w:jc w:val="both"/>
      </w:pPr>
      <w:r>
        <w:rPr>
          <w:rFonts w:ascii="Times New Roman"/>
          <w:b w:val="false"/>
          <w:i w:val="false"/>
          <w:color w:val="000000"/>
          <w:sz w:val="28"/>
        </w:rPr>
        <w:t>
      № 802 сайлау учаскесі</w:t>
      </w:r>
      <w:r>
        <w:br/>
      </w:r>
      <w:r>
        <w:rPr>
          <w:rFonts w:ascii="Times New Roman"/>
          <w:b w:val="false"/>
          <w:i w:val="false"/>
          <w:color w:val="000000"/>
          <w:sz w:val="28"/>
        </w:rPr>
        <w:t>
      Шекараларында: Крутояр селосы.</w:t>
      </w:r>
    </w:p>
    <w:bookmarkEnd w:id="31"/>
    <w:bookmarkStart w:name="z35" w:id="32"/>
    <w:p>
      <w:pPr>
        <w:spacing w:after="0"/>
        <w:ind w:left="0"/>
        <w:jc w:val="both"/>
      </w:pPr>
      <w:r>
        <w:rPr>
          <w:rFonts w:ascii="Times New Roman"/>
          <w:b w:val="false"/>
          <w:i w:val="false"/>
          <w:color w:val="000000"/>
          <w:sz w:val="28"/>
        </w:rPr>
        <w:t>
      № 803 сайлау учаскесі</w:t>
      </w:r>
      <w:r>
        <w:br/>
      </w:r>
      <w:r>
        <w:rPr>
          <w:rFonts w:ascii="Times New Roman"/>
          <w:b w:val="false"/>
          <w:i w:val="false"/>
          <w:color w:val="000000"/>
          <w:sz w:val="28"/>
        </w:rPr>
        <w:t>
      Шекараларында: Октябрь селосы.</w:t>
      </w:r>
    </w:p>
    <w:bookmarkEnd w:id="32"/>
    <w:bookmarkStart w:name="z36" w:id="33"/>
    <w:p>
      <w:pPr>
        <w:spacing w:after="0"/>
        <w:ind w:left="0"/>
        <w:jc w:val="both"/>
      </w:pPr>
      <w:r>
        <w:rPr>
          <w:rFonts w:ascii="Times New Roman"/>
          <w:b w:val="false"/>
          <w:i w:val="false"/>
          <w:color w:val="000000"/>
          <w:sz w:val="28"/>
        </w:rPr>
        <w:t>
      № 804 сайлау учаскесі</w:t>
      </w:r>
      <w:r>
        <w:br/>
      </w:r>
      <w:r>
        <w:rPr>
          <w:rFonts w:ascii="Times New Roman"/>
          <w:b w:val="false"/>
          <w:i w:val="false"/>
          <w:color w:val="000000"/>
          <w:sz w:val="28"/>
        </w:rPr>
        <w:t>
      Шекараларында: Первомайка селосы.</w:t>
      </w:r>
    </w:p>
    <w:bookmarkEnd w:id="33"/>
    <w:bookmarkStart w:name="z37" w:id="34"/>
    <w:p>
      <w:pPr>
        <w:spacing w:after="0"/>
        <w:ind w:left="0"/>
        <w:jc w:val="both"/>
      </w:pPr>
      <w:r>
        <w:rPr>
          <w:rFonts w:ascii="Times New Roman"/>
          <w:b w:val="false"/>
          <w:i w:val="false"/>
          <w:color w:val="000000"/>
          <w:sz w:val="28"/>
        </w:rPr>
        <w:t>
      № 805 сайлау учаскесі</w:t>
      </w:r>
      <w:r>
        <w:br/>
      </w:r>
      <w:r>
        <w:rPr>
          <w:rFonts w:ascii="Times New Roman"/>
          <w:b w:val="false"/>
          <w:i w:val="false"/>
          <w:color w:val="000000"/>
          <w:sz w:val="28"/>
        </w:rPr>
        <w:t>
      Шекараларында: Песчанка селосы.</w:t>
      </w:r>
    </w:p>
    <w:bookmarkEnd w:id="34"/>
    <w:bookmarkStart w:name="z38" w:id="35"/>
    <w:p>
      <w:pPr>
        <w:spacing w:after="0"/>
        <w:ind w:left="0"/>
        <w:jc w:val="both"/>
      </w:pPr>
      <w:r>
        <w:rPr>
          <w:rFonts w:ascii="Times New Roman"/>
          <w:b w:val="false"/>
          <w:i w:val="false"/>
          <w:color w:val="000000"/>
          <w:sz w:val="28"/>
        </w:rPr>
        <w:t>
      № 806 сайлау учаскесі</w:t>
      </w:r>
      <w:r>
        <w:br/>
      </w:r>
      <w:r>
        <w:rPr>
          <w:rFonts w:ascii="Times New Roman"/>
          <w:b w:val="false"/>
          <w:i w:val="false"/>
          <w:color w:val="000000"/>
          <w:sz w:val="28"/>
        </w:rPr>
        <w:t>
      Шекараларында: Тайсойған селосы.</w:t>
      </w:r>
    </w:p>
    <w:bookmarkEnd w:id="35"/>
    <w:bookmarkStart w:name="z39" w:id="36"/>
    <w:p>
      <w:pPr>
        <w:spacing w:after="0"/>
        <w:ind w:left="0"/>
        <w:jc w:val="both"/>
      </w:pPr>
      <w:r>
        <w:rPr>
          <w:rFonts w:ascii="Times New Roman"/>
          <w:b w:val="false"/>
          <w:i w:val="false"/>
          <w:color w:val="000000"/>
          <w:sz w:val="28"/>
        </w:rPr>
        <w:t>
      № 807 сайлау учаскесі</w:t>
      </w:r>
      <w:r>
        <w:br/>
      </w:r>
      <w:r>
        <w:rPr>
          <w:rFonts w:ascii="Times New Roman"/>
          <w:b w:val="false"/>
          <w:i w:val="false"/>
          <w:color w:val="000000"/>
          <w:sz w:val="28"/>
        </w:rPr>
        <w:t>
      Шекараларында: Березово селосы.</w:t>
      </w:r>
    </w:p>
    <w:bookmarkEnd w:id="36"/>
    <w:bookmarkStart w:name="z40" w:id="37"/>
    <w:p>
      <w:pPr>
        <w:spacing w:after="0"/>
        <w:ind w:left="0"/>
        <w:jc w:val="both"/>
      </w:pPr>
      <w:r>
        <w:rPr>
          <w:rFonts w:ascii="Times New Roman"/>
          <w:b w:val="false"/>
          <w:i w:val="false"/>
          <w:color w:val="000000"/>
          <w:sz w:val="28"/>
        </w:rPr>
        <w:t>
      № 808 сайлау учаскесі</w:t>
      </w:r>
      <w:r>
        <w:br/>
      </w:r>
      <w:r>
        <w:rPr>
          <w:rFonts w:ascii="Times New Roman"/>
          <w:b w:val="false"/>
          <w:i w:val="false"/>
          <w:color w:val="000000"/>
          <w:sz w:val="28"/>
        </w:rPr>
        <w:t>
      Шекараларында: Обаған селосы.</w:t>
      </w:r>
    </w:p>
    <w:bookmarkEnd w:id="37"/>
    <w:bookmarkStart w:name="z41" w:id="38"/>
    <w:p>
      <w:pPr>
        <w:spacing w:after="0"/>
        <w:ind w:left="0"/>
        <w:jc w:val="both"/>
      </w:pPr>
      <w:r>
        <w:rPr>
          <w:rFonts w:ascii="Times New Roman"/>
          <w:b w:val="false"/>
          <w:i w:val="false"/>
          <w:color w:val="000000"/>
          <w:sz w:val="28"/>
        </w:rPr>
        <w:t>
      № 809 сайлау учаскесі</w:t>
      </w:r>
      <w:r>
        <w:br/>
      </w:r>
      <w:r>
        <w:rPr>
          <w:rFonts w:ascii="Times New Roman"/>
          <w:b w:val="false"/>
          <w:i w:val="false"/>
          <w:color w:val="000000"/>
          <w:sz w:val="28"/>
        </w:rPr>
        <w:t>
      Шекараларында: Ряжское селосы, Аманкелді селосы, Қаратерек селосы.</w:t>
      </w:r>
    </w:p>
    <w:bookmarkEnd w:id="38"/>
    <w:bookmarkStart w:name="z42" w:id="39"/>
    <w:p>
      <w:pPr>
        <w:spacing w:after="0"/>
        <w:ind w:left="0"/>
        <w:jc w:val="both"/>
      </w:pPr>
      <w:r>
        <w:rPr>
          <w:rFonts w:ascii="Times New Roman"/>
          <w:b w:val="false"/>
          <w:i w:val="false"/>
          <w:color w:val="000000"/>
          <w:sz w:val="28"/>
        </w:rPr>
        <w:t>
      № 811 сайлау учаскесі</w:t>
      </w:r>
      <w:r>
        <w:br/>
      </w:r>
      <w:r>
        <w:rPr>
          <w:rFonts w:ascii="Times New Roman"/>
          <w:b w:val="false"/>
          <w:i w:val="false"/>
          <w:color w:val="000000"/>
          <w:sz w:val="28"/>
        </w:rPr>
        <w:t>
      Шекараларында: Суворов селосы.</w:t>
      </w:r>
    </w:p>
    <w:bookmarkEnd w:id="39"/>
    <w:bookmarkStart w:name="z43" w:id="40"/>
    <w:p>
      <w:pPr>
        <w:spacing w:after="0"/>
        <w:ind w:left="0"/>
        <w:jc w:val="both"/>
      </w:pPr>
      <w:r>
        <w:rPr>
          <w:rFonts w:ascii="Times New Roman"/>
          <w:b w:val="false"/>
          <w:i w:val="false"/>
          <w:color w:val="000000"/>
          <w:sz w:val="28"/>
        </w:rPr>
        <w:t>
      № 812 сайлау учаскесі</w:t>
      </w:r>
      <w:r>
        <w:br/>
      </w:r>
      <w:r>
        <w:rPr>
          <w:rFonts w:ascii="Times New Roman"/>
          <w:b w:val="false"/>
          <w:i w:val="false"/>
          <w:color w:val="000000"/>
          <w:sz w:val="28"/>
        </w:rPr>
        <w:t>
      Шекараларында: Казанка селосы.</w:t>
      </w:r>
    </w:p>
    <w:bookmarkEnd w:id="40"/>
    <w:bookmarkStart w:name="z44" w:id="41"/>
    <w:p>
      <w:pPr>
        <w:spacing w:after="0"/>
        <w:ind w:left="0"/>
        <w:jc w:val="both"/>
      </w:pPr>
      <w:r>
        <w:rPr>
          <w:rFonts w:ascii="Times New Roman"/>
          <w:b w:val="false"/>
          <w:i w:val="false"/>
          <w:color w:val="000000"/>
          <w:sz w:val="28"/>
        </w:rPr>
        <w:t>
      № 813 Пилкин сайлау учаскесі</w:t>
      </w:r>
      <w:r>
        <w:br/>
      </w:r>
      <w:r>
        <w:rPr>
          <w:rFonts w:ascii="Times New Roman"/>
          <w:b w:val="false"/>
          <w:i w:val="false"/>
          <w:color w:val="000000"/>
          <w:sz w:val="28"/>
        </w:rPr>
        <w:t>
      Шекараларында: Пилкин селосы.</w:t>
      </w:r>
    </w:p>
    <w:bookmarkEnd w:id="41"/>
    <w:bookmarkStart w:name="z45" w:id="42"/>
    <w:p>
      <w:pPr>
        <w:spacing w:after="0"/>
        <w:ind w:left="0"/>
        <w:jc w:val="both"/>
      </w:pPr>
      <w:r>
        <w:rPr>
          <w:rFonts w:ascii="Times New Roman"/>
          <w:b w:val="false"/>
          <w:i w:val="false"/>
          <w:color w:val="000000"/>
          <w:sz w:val="28"/>
        </w:rPr>
        <w:t>
      № 814 сайлау учаскесі</w:t>
      </w:r>
      <w:r>
        <w:br/>
      </w:r>
      <w:r>
        <w:rPr>
          <w:rFonts w:ascii="Times New Roman"/>
          <w:b w:val="false"/>
          <w:i w:val="false"/>
          <w:color w:val="000000"/>
          <w:sz w:val="28"/>
        </w:rPr>
        <w:t>
      Шекараларында: Троебрат селосы,Аманкелді көшесі тақ сан жағы 1 үй, 3 үй, 5 үй, 7 үй, 23 үй, 29 үй, 31 үй; жұп сан жағы 2 үй, 4 үй, 8 үй, 10 үй, 18 үй, 24 үй, 32 үй, 34 үй, 36 үй;</w:t>
      </w:r>
      <w:r>
        <w:br/>
      </w:r>
      <w:r>
        <w:rPr>
          <w:rFonts w:ascii="Times New Roman"/>
          <w:b w:val="false"/>
          <w:i w:val="false"/>
          <w:color w:val="000000"/>
          <w:sz w:val="28"/>
        </w:rPr>
        <w:t>
      Лермонтов көшесі тақ сан жағы 7 үй; жұп сан жағы 2 үй, 16 үй, 24 үй, 26 үй;</w:t>
      </w:r>
      <w:r>
        <w:br/>
      </w:r>
      <w:r>
        <w:rPr>
          <w:rFonts w:ascii="Times New Roman"/>
          <w:b w:val="false"/>
          <w:i w:val="false"/>
          <w:color w:val="000000"/>
          <w:sz w:val="28"/>
        </w:rPr>
        <w:t>
      Ковыльная көшесі жұп сан жағы 2 үй, 4 үй, 4 а үй, 20 үй, 32 үй, 34 үй; тақ сан жағы 1 үй, 3 үй, 5 үй, 5 а үй, 15 үй, 25 үй, 29 үй, 33 үй;</w:t>
      </w:r>
      <w:r>
        <w:br/>
      </w:r>
      <w:r>
        <w:rPr>
          <w:rFonts w:ascii="Times New Roman"/>
          <w:b w:val="false"/>
          <w:i w:val="false"/>
          <w:color w:val="000000"/>
          <w:sz w:val="28"/>
        </w:rPr>
        <w:t>
      Лесная қиылысы тақ сан жағы 1 үй, 3 үй; жұп сан жағы 2 үй, 2а үйі, 4 үй, 4а үйі;</w:t>
      </w:r>
      <w:r>
        <w:br/>
      </w:r>
      <w:r>
        <w:rPr>
          <w:rFonts w:ascii="Times New Roman"/>
          <w:b w:val="false"/>
          <w:i w:val="false"/>
          <w:color w:val="000000"/>
          <w:sz w:val="28"/>
        </w:rPr>
        <w:t>
      Лесная көшесі тақ сан жағы 9 үй, 11 үй, 13 үй, 15 үй, 17 үй, 23 үй, 25 үй, 27 үй, 29 үй, 31 үй, 33 үй, 35 үй; жұп сан жағы 2 үй, 4 үй, 6 үй, 8 үй, 12 үй, 16 үй, 18 үй, 20 үй, 26 үй, 32 үй, 34 үй;</w:t>
      </w:r>
      <w:r>
        <w:br/>
      </w:r>
      <w:r>
        <w:rPr>
          <w:rFonts w:ascii="Times New Roman"/>
          <w:b w:val="false"/>
          <w:i w:val="false"/>
          <w:color w:val="000000"/>
          <w:sz w:val="28"/>
        </w:rPr>
        <w:t>
      Северная көшесі тақ сан жағы 1 үй, 5 үй, 11 үй, 13 үй, 15 үй; жұп сан жағы 2 үй, 4 үй, 6 үй, 8 үй, 14 үй, 16 үй, 18 үй;</w:t>
      </w:r>
      <w:r>
        <w:br/>
      </w:r>
      <w:r>
        <w:rPr>
          <w:rFonts w:ascii="Times New Roman"/>
          <w:b w:val="false"/>
          <w:i w:val="false"/>
          <w:color w:val="000000"/>
          <w:sz w:val="28"/>
        </w:rPr>
        <w:t>
      Веселая көшесі 2 үй, 4 үй, 10 үй, 12 үй, 14 үй, 16 үй;</w:t>
      </w:r>
      <w:r>
        <w:br/>
      </w:r>
      <w:r>
        <w:rPr>
          <w:rFonts w:ascii="Times New Roman"/>
          <w:b w:val="false"/>
          <w:i w:val="false"/>
          <w:color w:val="000000"/>
          <w:sz w:val="28"/>
        </w:rPr>
        <w:t>
      Октябрьская көшесі тақ сан жағы 1 үй, 3 үй, 5 үй; жұп сан жағы 2 үй, 4 үй, 6 үй;</w:t>
      </w:r>
      <w:r>
        <w:br/>
      </w:r>
      <w:r>
        <w:rPr>
          <w:rFonts w:ascii="Times New Roman"/>
          <w:b w:val="false"/>
          <w:i w:val="false"/>
          <w:color w:val="000000"/>
          <w:sz w:val="28"/>
        </w:rPr>
        <w:t>
      Нефтебаза көшесі тақ сан жағы 1 үй, 3 үй; жұп сан жағы 2 үй, 4 үй;</w:t>
      </w:r>
      <w:r>
        <w:br/>
      </w:r>
      <w:r>
        <w:rPr>
          <w:rFonts w:ascii="Times New Roman"/>
          <w:b w:val="false"/>
          <w:i w:val="false"/>
          <w:color w:val="000000"/>
          <w:sz w:val="28"/>
        </w:rPr>
        <w:t>
      Киров көшесі тақ сан жағы 3 үй, 5 үй, 9 үй, 11 үй, 13 үй, 17 үй, 21 үй, 23 үй, 25 үй, 33 үй, 35 үй, 39 үй, жұп сан жағы 2 үй, 4 үй, 6 үй, 8 үй, 16 үй, 24 үй;</w:t>
      </w:r>
      <w:r>
        <w:br/>
      </w:r>
      <w:r>
        <w:rPr>
          <w:rFonts w:ascii="Times New Roman"/>
          <w:b w:val="false"/>
          <w:i w:val="false"/>
          <w:color w:val="000000"/>
          <w:sz w:val="28"/>
        </w:rPr>
        <w:t>
      Демьянстрой көшесі 1 үй, 2 үй;</w:t>
      </w:r>
      <w:r>
        <w:br/>
      </w:r>
      <w:r>
        <w:rPr>
          <w:rFonts w:ascii="Times New Roman"/>
          <w:b w:val="false"/>
          <w:i w:val="false"/>
          <w:color w:val="000000"/>
          <w:sz w:val="28"/>
        </w:rPr>
        <w:t>
      Чапаев көшесі 4 үй, 8 үй, 24 үй, 26 үй, 28 үй, 30 үй, 32 үй, 34 үй;</w:t>
      </w:r>
      <w:r>
        <w:br/>
      </w:r>
      <w:r>
        <w:rPr>
          <w:rFonts w:ascii="Times New Roman"/>
          <w:b w:val="false"/>
          <w:i w:val="false"/>
          <w:color w:val="000000"/>
          <w:sz w:val="28"/>
        </w:rPr>
        <w:t>
      Куйбышев көшесі тақ сан жағы 1 үй, 3 үй, 5 үй, 7 үй, жұп сан жағы 2 үй, 4 үй, 6 үй;</w:t>
      </w:r>
      <w:r>
        <w:br/>
      </w:r>
      <w:r>
        <w:rPr>
          <w:rFonts w:ascii="Times New Roman"/>
          <w:b w:val="false"/>
          <w:i w:val="false"/>
          <w:color w:val="000000"/>
          <w:sz w:val="28"/>
        </w:rPr>
        <w:t>
      Спортивная көшесі тақ сан жағы 5 үй, 7 үй, 9 үй; жұп сан жағы 4 үй, 6 үй, 8 үй, 10 үй, 12 үй, 14 үй, 16 үй;</w:t>
      </w:r>
      <w:r>
        <w:br/>
      </w:r>
      <w:r>
        <w:rPr>
          <w:rFonts w:ascii="Times New Roman"/>
          <w:b w:val="false"/>
          <w:i w:val="false"/>
          <w:color w:val="000000"/>
          <w:sz w:val="28"/>
        </w:rPr>
        <w:t>
      Крупская көшесі 2 үй, 6 үй, 8 үй, 12 үй, 14 үй;</w:t>
      </w:r>
      <w:r>
        <w:br/>
      </w:r>
      <w:r>
        <w:rPr>
          <w:rFonts w:ascii="Times New Roman"/>
          <w:b w:val="false"/>
          <w:i w:val="false"/>
          <w:color w:val="000000"/>
          <w:sz w:val="28"/>
        </w:rPr>
        <w:t>
      Целинная көшесі тақ сан жағы 1 үй, 3 үй, 11 үй; жұп сан жағы 6 үй, 12 үй, 18 үй, 20 үй;</w:t>
      </w:r>
      <w:r>
        <w:br/>
      </w:r>
      <w:r>
        <w:rPr>
          <w:rFonts w:ascii="Times New Roman"/>
          <w:b w:val="false"/>
          <w:i w:val="false"/>
          <w:color w:val="000000"/>
          <w:sz w:val="28"/>
        </w:rPr>
        <w:t>
      Пушкин көшесі 2 үй, 4 үй, 6 үй;</w:t>
      </w:r>
      <w:r>
        <w:br/>
      </w:r>
      <w:r>
        <w:rPr>
          <w:rFonts w:ascii="Times New Roman"/>
          <w:b w:val="false"/>
          <w:i w:val="false"/>
          <w:color w:val="000000"/>
          <w:sz w:val="28"/>
        </w:rPr>
        <w:t>
      Ломоносов көшесі 4 үй, 6 үй, 9 үй, 10 үй, 10а үйі, 12 үй, 15 үй;</w:t>
      </w:r>
      <w:r>
        <w:br/>
      </w:r>
      <w:r>
        <w:rPr>
          <w:rFonts w:ascii="Times New Roman"/>
          <w:b w:val="false"/>
          <w:i w:val="false"/>
          <w:color w:val="000000"/>
          <w:sz w:val="28"/>
        </w:rPr>
        <w:t>
      Фрунзе көшесі 7 үй;</w:t>
      </w:r>
      <w:r>
        <w:br/>
      </w:r>
      <w:r>
        <w:rPr>
          <w:rFonts w:ascii="Times New Roman"/>
          <w:b w:val="false"/>
          <w:i w:val="false"/>
          <w:color w:val="000000"/>
          <w:sz w:val="28"/>
        </w:rPr>
        <w:t>
      Матросов көшесі тақ сан жағы 1 үй, 3 үй, 7 үй, 13 үй, 17 үй; жұп сан жағы 18 үй, 20 үй;</w:t>
      </w:r>
      <w:r>
        <w:br/>
      </w:r>
      <w:r>
        <w:rPr>
          <w:rFonts w:ascii="Times New Roman"/>
          <w:b w:val="false"/>
          <w:i w:val="false"/>
          <w:color w:val="000000"/>
          <w:sz w:val="28"/>
        </w:rPr>
        <w:t>
      К. Маркс көшесі тақ сан жағы 19 үй, 23 үй, 5 үй, 7 үй, 9 үй, 11 үй, 13 үй, 13а үйі, 13б үйі, 15 үй, 17 үй; жұп сан жағы 8 үй, 16 үй, 20 үй, 22 үй, 24 үй, 26 үй, 28 үй, 30 үй, 34 үй, 38 үй, 44 үй, 46 үй;</w:t>
      </w:r>
      <w:r>
        <w:br/>
      </w:r>
      <w:r>
        <w:rPr>
          <w:rFonts w:ascii="Times New Roman"/>
          <w:b w:val="false"/>
          <w:i w:val="false"/>
          <w:color w:val="000000"/>
          <w:sz w:val="28"/>
        </w:rPr>
        <w:t>
      Гоголь көшесі тақ сан жағы 5 үй, 11 үй, 15 үй, 17 үй; жұп сан жағы 4 үй, 6 үй, 8 үй, 12 үй, 18 үй;</w:t>
      </w:r>
      <w:r>
        <w:br/>
      </w:r>
      <w:r>
        <w:rPr>
          <w:rFonts w:ascii="Times New Roman"/>
          <w:b w:val="false"/>
          <w:i w:val="false"/>
          <w:color w:val="000000"/>
          <w:sz w:val="28"/>
        </w:rPr>
        <w:t>
      Некрасов көшесі тақ сан жағы 1 үй, 3 үй, 7 үй, 9 үй, 11 үй, 13 үй, 15 үй, 17 үй; жұп сан жағы 2 үй, 4 үй, 6 үй, 8 үй, 12 үй, 18 үй;</w:t>
      </w:r>
      <w:r>
        <w:br/>
      </w:r>
      <w:r>
        <w:rPr>
          <w:rFonts w:ascii="Times New Roman"/>
          <w:b w:val="false"/>
          <w:i w:val="false"/>
          <w:color w:val="000000"/>
          <w:sz w:val="28"/>
        </w:rPr>
        <w:t>
      Мичурин көшесі тақ сан жағы 1 үй, 5 үй, 9 үй, 11 үй, 19 үй, 21 үй, 25 үй, 27 үй, 31 үй, 35 үй; жұп сан жағы 4 үй, 12 үй, 14 үй, 16 үй, 20 үй, 24 үй, 26 үй, 30 үй, 36 үй, 38 үй, 40 үй, 42 үй;</w:t>
      </w:r>
      <w:r>
        <w:br/>
      </w:r>
      <w:r>
        <w:rPr>
          <w:rFonts w:ascii="Times New Roman"/>
          <w:b w:val="false"/>
          <w:i w:val="false"/>
          <w:color w:val="000000"/>
          <w:sz w:val="28"/>
        </w:rPr>
        <w:t>
      Набережная көшесі тақ сан жағы 9 үй, 11 үй, 13 үй, 19 үй, 21 үй, 23 үй, 25 үй, 27 үй, 33 үй, 37 үй, 39 үй, 43 үй, 45 үй, 47 үй, 53 үй, 57 үй, 71 үй, 73 үй, 75 үй, 77 үй, 79 үй, 81 үй, 85 үй, 95 үй, 101 үй; жұп сан жағы 2 үй, 6 үй, 8 үй, 12 үй, 14 үй, 16 үй, 18 үй, 20 үй, 22 үй, 26 үй, 30 үй, 32 үй, 34 үй, 36 үй, 36а үйі, 38 үй, 40 үй, 42 үй, 46 үй, 54 үй, 56 үй, 58 үй, 60 үй, 66 үй, 68 үй, 70 үй, 74 үй, 80 үй, 82 үй, 88 үй, 94 үй, 98 үй, 100 үй;</w:t>
      </w:r>
      <w:r>
        <w:br/>
      </w:r>
      <w:r>
        <w:rPr>
          <w:rFonts w:ascii="Times New Roman"/>
          <w:b w:val="false"/>
          <w:i w:val="false"/>
          <w:color w:val="000000"/>
          <w:sz w:val="28"/>
        </w:rPr>
        <w:t>
      Энергетик көшесі тақ сан жағы 1 үй, 3 үй, 5 үй, 7 үй; жұп сан жағы 2 үй, 4 үй, 8 үй, 12 үй, 14 үй, 20 үй, 22 үй, 26 үй;</w:t>
      </w:r>
      <w:r>
        <w:br/>
      </w:r>
      <w:r>
        <w:rPr>
          <w:rFonts w:ascii="Times New Roman"/>
          <w:b w:val="false"/>
          <w:i w:val="false"/>
          <w:color w:val="000000"/>
          <w:sz w:val="28"/>
        </w:rPr>
        <w:t>
      Энгельс көшесі тақ сан жағы 1 үй, 3 үй, 5 үй, 7 үй, 9 үй, 11 үй, 13 үй, 15 үй, 17 үй, 19 үй, 21 үй, 23 үй, 25 үй, 27 үй, 29 үй, 31 үй, 33 үй. жұп сан жағы 4 үй, 8 үй, 10 үй, 12 үй, 16 үй, 22 үй, 24 үй, 32 үй, 38 үй;</w:t>
      </w:r>
      <w:r>
        <w:br/>
      </w:r>
      <w:r>
        <w:rPr>
          <w:rFonts w:ascii="Times New Roman"/>
          <w:b w:val="false"/>
          <w:i w:val="false"/>
          <w:color w:val="000000"/>
          <w:sz w:val="28"/>
        </w:rPr>
        <w:t>
      Ленин көшесі тақ сан жағы 1 үй, 3 үй, 5 үй, 7 үй, 9 үй, 11 үй, 13 үй, 21 үй, 31 үй, 33 үй; жұп сан жағы 2 үй, 4 үй, 6 үй, 8 үй, 10 үй, 12 үй, 16 үй, 18 үй, 20 үй, 26 үй, 28 үй, 36 үй, 38 үй, 40 үй;</w:t>
      </w:r>
      <w:r>
        <w:br/>
      </w:r>
      <w:r>
        <w:rPr>
          <w:rFonts w:ascii="Times New Roman"/>
          <w:b w:val="false"/>
          <w:i w:val="false"/>
          <w:color w:val="000000"/>
          <w:sz w:val="28"/>
        </w:rPr>
        <w:t>
      Интернациональная көшесі тақ сан жағы 1 үй, 3 үй, 5 үй, 7 үй, 9 үй, 11 үй, 13 үй, 15 үй, 17 үй, 19 үй, 21 үй, 27 үй, 29 үй, 31 үй; жұп сан жағы 2 үй, 4 үй, 6 үй, 8 үй, 12 үй, 16 үй, 22 үй, 26 үй, 32 үй, 34 үй;</w:t>
      </w:r>
      <w:r>
        <w:br/>
      </w:r>
      <w:r>
        <w:rPr>
          <w:rFonts w:ascii="Times New Roman"/>
          <w:b w:val="false"/>
          <w:i w:val="false"/>
          <w:color w:val="000000"/>
          <w:sz w:val="28"/>
        </w:rPr>
        <w:t>
      Комсомол көшесі тақ сан жағы 1 үй, 3 үй, 3а үйі, 5 үй, 7 үй, 9 үй, 13 үй, 17 үй; жұп сан жағы 2 үй, 4 үй, 6 үй, 8 үй, 10 үй, 12 үй, 14 үй, 16 үй, 20 үй, 24 үй;</w:t>
      </w:r>
      <w:r>
        <w:br/>
      </w:r>
      <w:r>
        <w:rPr>
          <w:rFonts w:ascii="Times New Roman"/>
          <w:b w:val="false"/>
          <w:i w:val="false"/>
          <w:color w:val="000000"/>
          <w:sz w:val="28"/>
        </w:rPr>
        <w:t>
      О. Кошевой қиылысы 2 а үйі, 3 а үйі, 3 үй, 4 үй, 5 үй, 6 үй, 7 үй, 8 үй, 12 үй, 14 үй, 16 үй, 20 үй, 22 үй, 22 а үйі, 24 үй, 26 үй, 28 үй, 30 үй;</w:t>
      </w:r>
      <w:r>
        <w:br/>
      </w:r>
      <w:r>
        <w:rPr>
          <w:rFonts w:ascii="Times New Roman"/>
          <w:b w:val="false"/>
          <w:i w:val="false"/>
          <w:color w:val="000000"/>
          <w:sz w:val="28"/>
        </w:rPr>
        <w:t>
      Тимирязев көшесі тақ сан жағы 5 үй, 15 үй, 17 үй, 19 үй, 23 үй; жұп сан жағы 2 үй, 4 үй, 6 үй, 8 үй, 12 үй, 14 үй, 20 үй, 26 үй, 28 үй;</w:t>
      </w:r>
      <w:r>
        <w:br/>
      </w:r>
      <w:r>
        <w:rPr>
          <w:rFonts w:ascii="Times New Roman"/>
          <w:b w:val="false"/>
          <w:i w:val="false"/>
          <w:color w:val="000000"/>
          <w:sz w:val="28"/>
        </w:rPr>
        <w:t>
      Советская көшесі тақ сан жағы 5 үй, 9 үй, 11 үй, 17 үй, 19 үй, 27 үй, 31 үй, 33 үй, 35 үй, 37 үй, 43 үй, 47 үй, 55 үй, 57 үй; жұп сан жағы 2 үй, 6 үй, 8 үй, 10 үй, 14 үй, 16 үй, 30 үй, 32 үй;</w:t>
      </w:r>
      <w:r>
        <w:br/>
      </w:r>
      <w:r>
        <w:rPr>
          <w:rFonts w:ascii="Times New Roman"/>
          <w:b w:val="false"/>
          <w:i w:val="false"/>
          <w:color w:val="000000"/>
          <w:sz w:val="28"/>
        </w:rPr>
        <w:t>
      Циалковский көшесі тақ сан жағы 1 үй, 3 үй, 9 үй, 15 үй; жұп сан жағы 2 үй, 8 үй, 10 үй, 20 үй, 22 үй, 24 үй;</w:t>
      </w:r>
      <w:r>
        <w:br/>
      </w:r>
      <w:r>
        <w:rPr>
          <w:rFonts w:ascii="Times New Roman"/>
          <w:b w:val="false"/>
          <w:i w:val="false"/>
          <w:color w:val="000000"/>
          <w:sz w:val="28"/>
        </w:rPr>
        <w:t>
      Степная көшесі,4 үй, 5 үй, 8 үй, 11 үй, 13 үй, 18 үй;</w:t>
      </w:r>
      <w:r>
        <w:br/>
      </w:r>
      <w:r>
        <w:rPr>
          <w:rFonts w:ascii="Times New Roman"/>
          <w:b w:val="false"/>
          <w:i w:val="false"/>
          <w:color w:val="000000"/>
          <w:sz w:val="28"/>
        </w:rPr>
        <w:t>
      П. Морозов көшесі тақ сан жағы 1 үй, 3 үй, 5 үй, 7 үй, 9 үй, 11 үй, 15 үй, 31 үй; жұп сан жағы 2 үй, 4 үй, 6 үй, 8 үй, 10 үй, 12 үй, 14 үй, 18 үй, 20 үй, 24 үй, 26 үй, 28 үй, 30 үй;</w:t>
      </w:r>
      <w:r>
        <w:br/>
      </w:r>
      <w:r>
        <w:rPr>
          <w:rFonts w:ascii="Times New Roman"/>
          <w:b w:val="false"/>
          <w:i w:val="false"/>
          <w:color w:val="000000"/>
          <w:sz w:val="28"/>
        </w:rPr>
        <w:t>
      З. Космодемьянская көшесі 3 үй, 7 үй, 17 үй, 19 үй, 23 үй, 27 үй, 33 үй, 35 үй;</w:t>
      </w:r>
      <w:r>
        <w:br/>
      </w:r>
      <w:r>
        <w:rPr>
          <w:rFonts w:ascii="Times New Roman"/>
          <w:b w:val="false"/>
          <w:i w:val="false"/>
          <w:color w:val="000000"/>
          <w:sz w:val="28"/>
        </w:rPr>
        <w:t>
      Маяковский көшесі тақ сан жағынан 3 үй, 13 үй, 15 үй, 17 үй, 21 үй; жұп сан жағы 2 үй, 4 үй, 6 үй, 8 үй, 12 үй, 18 үй, 20 үй, 24 үй;</w:t>
      </w:r>
      <w:r>
        <w:br/>
      </w:r>
      <w:r>
        <w:rPr>
          <w:rFonts w:ascii="Times New Roman"/>
          <w:b w:val="false"/>
          <w:i w:val="false"/>
          <w:color w:val="000000"/>
          <w:sz w:val="28"/>
        </w:rPr>
        <w:t>
      Архангельская көшесі тақ сан жағы 5 үй, 9 үй; жұп сан жағы 2 үй, 6 үй;</w:t>
      </w:r>
      <w:r>
        <w:br/>
      </w:r>
      <w:r>
        <w:rPr>
          <w:rFonts w:ascii="Times New Roman"/>
          <w:b w:val="false"/>
          <w:i w:val="false"/>
          <w:color w:val="000000"/>
          <w:sz w:val="28"/>
        </w:rPr>
        <w:t>
      Красноярская көшесі тақ сан жағы 5 үй, 9 үй, 11 үй; жұп сан жағы 2 үй, 4 үй, 6 үй, 8 үй, 14 үй;</w:t>
      </w:r>
      <w:r>
        <w:br/>
      </w:r>
      <w:r>
        <w:rPr>
          <w:rFonts w:ascii="Times New Roman"/>
          <w:b w:val="false"/>
          <w:i w:val="false"/>
          <w:color w:val="000000"/>
          <w:sz w:val="28"/>
        </w:rPr>
        <w:t>
      Новосибирская көшесі тақ сан жағы 1 үй, 7 үй, 9 үй, 11 үй; жұп сан жағы 4 үй, 6 үй, 10 үй;</w:t>
      </w:r>
      <w:r>
        <w:br/>
      </w:r>
      <w:r>
        <w:rPr>
          <w:rFonts w:ascii="Times New Roman"/>
          <w:b w:val="false"/>
          <w:i w:val="false"/>
          <w:color w:val="000000"/>
          <w:sz w:val="28"/>
        </w:rPr>
        <w:t>
      Путейская көшесі тақ сан жағы 7 үй, 9 үй; жұп сан жағы 2 үй, 6 үй, 12 үй, 14 үй;</w:t>
      </w:r>
      <w:r>
        <w:br/>
      </w:r>
      <w:r>
        <w:rPr>
          <w:rFonts w:ascii="Times New Roman"/>
          <w:b w:val="false"/>
          <w:i w:val="false"/>
          <w:color w:val="000000"/>
          <w:sz w:val="28"/>
        </w:rPr>
        <w:t>
      Дружба көшесі 1 үй, 2 үй, 4 үй, 6 үй, 8 үй, 10 үй, 12 үй, 14 үй;</w:t>
      </w:r>
      <w:r>
        <w:br/>
      </w:r>
      <w:r>
        <w:rPr>
          <w:rFonts w:ascii="Times New Roman"/>
          <w:b w:val="false"/>
          <w:i w:val="false"/>
          <w:color w:val="000000"/>
          <w:sz w:val="28"/>
        </w:rPr>
        <w:t>
      Горький көшесі 1 үй, 3 үй, 4 үй, 5 үй, 6 үй;</w:t>
      </w:r>
      <w:r>
        <w:br/>
      </w:r>
      <w:r>
        <w:rPr>
          <w:rFonts w:ascii="Times New Roman"/>
          <w:b w:val="false"/>
          <w:i w:val="false"/>
          <w:color w:val="000000"/>
          <w:sz w:val="28"/>
        </w:rPr>
        <w:t>
      Школьная көшесі 1 үй, 3 үй, 3а үй, 4 үй, 6а үй, 17 үй,19 үй.</w:t>
      </w:r>
    </w:p>
    <w:bookmarkEnd w:id="42"/>
    <w:bookmarkStart w:name="z46" w:id="43"/>
    <w:p>
      <w:pPr>
        <w:spacing w:after="0"/>
        <w:ind w:left="0"/>
        <w:jc w:val="both"/>
      </w:pPr>
      <w:r>
        <w:rPr>
          <w:rFonts w:ascii="Times New Roman"/>
          <w:b w:val="false"/>
          <w:i w:val="false"/>
          <w:color w:val="000000"/>
          <w:sz w:val="28"/>
        </w:rPr>
        <w:t>
      № 815 сайлау учаскесі</w:t>
      </w:r>
      <w:r>
        <w:br/>
      </w:r>
      <w:r>
        <w:rPr>
          <w:rFonts w:ascii="Times New Roman"/>
          <w:b w:val="false"/>
          <w:i w:val="false"/>
          <w:color w:val="000000"/>
          <w:sz w:val="28"/>
        </w:rPr>
        <w:t>
      Шекараларында: Троебрат селосы, ДСУ көшесі 237 үй;</w:t>
      </w:r>
      <w:r>
        <w:br/>
      </w:r>
      <w:r>
        <w:rPr>
          <w:rFonts w:ascii="Times New Roman"/>
          <w:b w:val="false"/>
          <w:i w:val="false"/>
          <w:color w:val="000000"/>
          <w:sz w:val="28"/>
        </w:rPr>
        <w:t>
      Чкалов көшесі 1 үй, 2 үй, 3 үй, 3 а үйі, 4 үй, 5 үй, 6 үй, 7 үй, 9 үй;</w:t>
      </w:r>
      <w:r>
        <w:br/>
      </w:r>
      <w:r>
        <w:rPr>
          <w:rFonts w:ascii="Times New Roman"/>
          <w:b w:val="false"/>
          <w:i w:val="false"/>
          <w:color w:val="000000"/>
          <w:sz w:val="28"/>
        </w:rPr>
        <w:t>
      Железнодорожная көшесі 4 үй, 6 үй, 8 үй, 10 үй.</w:t>
      </w:r>
      <w:r>
        <w:br/>
      </w:r>
      <w:r>
        <w:rPr>
          <w:rFonts w:ascii="Times New Roman"/>
          <w:b w:val="false"/>
          <w:i w:val="false"/>
          <w:color w:val="000000"/>
          <w:sz w:val="28"/>
        </w:rPr>
        <w:t>
      Строителей көшесі тақ сан жағы 3 үй, 5 үй, 7 үй, 11 үй, 17 үй, 19 үй; жұп сан жағы 2 үй, 4 үй, 8 үй.</w:t>
      </w:r>
    </w:p>
    <w:bookmarkEnd w:id="43"/>
    <w:bookmarkStart w:name="z47" w:id="44"/>
    <w:p>
      <w:pPr>
        <w:spacing w:after="0"/>
        <w:ind w:left="0"/>
        <w:jc w:val="both"/>
      </w:pPr>
      <w:r>
        <w:rPr>
          <w:rFonts w:ascii="Times New Roman"/>
          <w:b w:val="false"/>
          <w:i w:val="false"/>
          <w:color w:val="000000"/>
          <w:sz w:val="28"/>
        </w:rPr>
        <w:t>
      № 816 сайлау учаскесі</w:t>
      </w:r>
      <w:r>
        <w:br/>
      </w:r>
      <w:r>
        <w:rPr>
          <w:rFonts w:ascii="Times New Roman"/>
          <w:b w:val="false"/>
          <w:i w:val="false"/>
          <w:color w:val="000000"/>
          <w:sz w:val="28"/>
        </w:rPr>
        <w:t>
      Шекараларында: Вершковой селосы.</w:t>
      </w:r>
    </w:p>
    <w:bookmarkEnd w:id="44"/>
    <w:bookmarkStart w:name="z48" w:id="45"/>
    <w:p>
      <w:pPr>
        <w:spacing w:after="0"/>
        <w:ind w:left="0"/>
        <w:jc w:val="both"/>
      </w:pPr>
      <w:r>
        <w:rPr>
          <w:rFonts w:ascii="Times New Roman"/>
          <w:b w:val="false"/>
          <w:i w:val="false"/>
          <w:color w:val="000000"/>
          <w:sz w:val="28"/>
        </w:rPr>
        <w:t>
      № 817 сайлау учаскесі</w:t>
      </w:r>
      <w:r>
        <w:br/>
      </w:r>
      <w:r>
        <w:rPr>
          <w:rFonts w:ascii="Times New Roman"/>
          <w:b w:val="false"/>
          <w:i w:val="false"/>
          <w:color w:val="000000"/>
          <w:sz w:val="28"/>
        </w:rPr>
        <w:t>
      Шекараларында: Есмырза селосы.</w:t>
      </w:r>
    </w:p>
    <w:bookmarkEnd w:id="45"/>
    <w:bookmarkStart w:name="z49" w:id="46"/>
    <w:p>
      <w:pPr>
        <w:spacing w:after="0"/>
        <w:ind w:left="0"/>
        <w:jc w:val="both"/>
      </w:pPr>
      <w:r>
        <w:rPr>
          <w:rFonts w:ascii="Times New Roman"/>
          <w:b w:val="false"/>
          <w:i w:val="false"/>
          <w:color w:val="000000"/>
          <w:sz w:val="28"/>
        </w:rPr>
        <w:t>
      № 818 сайлау учаскесі</w:t>
      </w:r>
      <w:r>
        <w:br/>
      </w:r>
      <w:r>
        <w:rPr>
          <w:rFonts w:ascii="Times New Roman"/>
          <w:b w:val="false"/>
          <w:i w:val="false"/>
          <w:color w:val="000000"/>
          <w:sz w:val="28"/>
        </w:rPr>
        <w:t>
      Шекараларында: Павловка селосы.</w:t>
      </w:r>
    </w:p>
    <w:bookmarkEnd w:id="46"/>
    <w:bookmarkStart w:name="z50" w:id="47"/>
    <w:p>
      <w:pPr>
        <w:spacing w:after="0"/>
        <w:ind w:left="0"/>
        <w:jc w:val="both"/>
      </w:pPr>
      <w:r>
        <w:rPr>
          <w:rFonts w:ascii="Times New Roman"/>
          <w:b w:val="false"/>
          <w:i w:val="false"/>
          <w:color w:val="000000"/>
          <w:sz w:val="28"/>
        </w:rPr>
        <w:t>
      № 819 сайлау учаскесі</w:t>
      </w:r>
      <w:r>
        <w:br/>
      </w:r>
      <w:r>
        <w:rPr>
          <w:rFonts w:ascii="Times New Roman"/>
          <w:b w:val="false"/>
          <w:i w:val="false"/>
          <w:color w:val="000000"/>
          <w:sz w:val="28"/>
        </w:rPr>
        <w:t>
      Шекараларында: Федоровка селосы.</w:t>
      </w:r>
    </w:p>
    <w:bookmarkEnd w:id="47"/>
    <w:bookmarkStart w:name="z51" w:id="48"/>
    <w:p>
      <w:pPr>
        <w:spacing w:after="0"/>
        <w:ind w:left="0"/>
        <w:jc w:val="both"/>
      </w:pPr>
      <w:r>
        <w:rPr>
          <w:rFonts w:ascii="Times New Roman"/>
          <w:b w:val="false"/>
          <w:i w:val="false"/>
          <w:color w:val="000000"/>
          <w:sz w:val="28"/>
        </w:rPr>
        <w:t>
      № 820 сайлау учаскесі</w:t>
      </w:r>
      <w:r>
        <w:br/>
      </w:r>
      <w:r>
        <w:rPr>
          <w:rFonts w:ascii="Times New Roman"/>
          <w:b w:val="false"/>
          <w:i w:val="false"/>
          <w:color w:val="000000"/>
          <w:sz w:val="28"/>
        </w:rPr>
        <w:t>
      Шекараларында: Үкіатқан селосы.</w:t>
      </w:r>
    </w:p>
    <w:bookmarkEnd w:id="48"/>
    <w:bookmarkStart w:name="z52" w:id="49"/>
    <w:p>
      <w:pPr>
        <w:spacing w:after="0"/>
        <w:ind w:left="0"/>
        <w:jc w:val="both"/>
      </w:pPr>
      <w:r>
        <w:rPr>
          <w:rFonts w:ascii="Times New Roman"/>
          <w:b w:val="false"/>
          <w:i w:val="false"/>
          <w:color w:val="000000"/>
          <w:sz w:val="28"/>
        </w:rPr>
        <w:t>
      № 821 сайлау учаскесі</w:t>
      </w:r>
      <w:r>
        <w:br/>
      </w:r>
      <w:r>
        <w:rPr>
          <w:rFonts w:ascii="Times New Roman"/>
          <w:b w:val="false"/>
          <w:i w:val="false"/>
          <w:color w:val="000000"/>
          <w:sz w:val="28"/>
        </w:rPr>
        <w:t>
      Шекараларында: Речное селосы, Қаратомар селосы, Өгізбалық селосы.</w:t>
      </w:r>
    </w:p>
    <w:bookmarkEnd w:id="49"/>
    <w:bookmarkStart w:name="z53" w:id="50"/>
    <w:p>
      <w:pPr>
        <w:spacing w:after="0"/>
        <w:ind w:left="0"/>
        <w:jc w:val="both"/>
      </w:pPr>
      <w:r>
        <w:rPr>
          <w:rFonts w:ascii="Times New Roman"/>
          <w:b w:val="false"/>
          <w:i w:val="false"/>
          <w:color w:val="000000"/>
          <w:sz w:val="28"/>
        </w:rPr>
        <w:t>
      № 822 сайлау учаскесі</w:t>
      </w:r>
      <w:r>
        <w:br/>
      </w:r>
      <w:r>
        <w:rPr>
          <w:rFonts w:ascii="Times New Roman"/>
          <w:b w:val="false"/>
          <w:i w:val="false"/>
          <w:color w:val="000000"/>
          <w:sz w:val="28"/>
        </w:rPr>
        <w:t>
      Шекараларында: Әміреш селосы.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