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53841" w14:textId="64538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2010 жылғы 22 желтоқсандағы № 325 "2011-2013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Ұзынкөл ауданы мәслихатының 2011 жылғы 27 қазандағы № 421 шешімі. Қостанай облысы Ұзынкөл ауданының Әділет басқармасында 2011 жылғы 3 қарашада № 9-19-163 тіркелді. Қолданылу мерзімінің аяқталуына байланысты күші жойылды - (Қостанай облысы Ұзынкөл ауданы мәслихатының 2013 жылғы 17 сәуірдегі № 77 хатымен)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Қолданылу мерзімінің аяқталуына байланысты күші жойылды - (Қостанай облысы Ұзынкөл ауданы мәслихатының 17.04.2013 № 77 хатымен).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Ұзынкөл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"2011-2013 жылдарға арналған аудандық бюджеті туралы" мәслихаттың 2010 жылғы 22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325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9-19-143 нөмірімен тіркелген, 2011 жылғы 13 қаңтарда "Нұрлы жол" газетінде жарияланған) мына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кірістер – 1 551 124,1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318 244,0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бойынша – 3 566,3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1 098,0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1 228 215,8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1 553 463,9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29 375,0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30 266,0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891,0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5 500,0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5 500,0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-37 214,8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37 214,8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3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2011 жылға арналған аудандық бюджетте облыстық бюджеттен ағымдағы нысаналы трансферттер және дамуға арналған трансферттер түсімі көзделгені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"Қазынашылық-Клиент" жүйесін енгізу үшін компьютерлік және ұйымдастырушылық техниканы сатып алуға 3 338,8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меншік нысандарының материалдық-техникалық базасын нығайтуға 4 844,0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коммуналдық тұрғын үй қорының тұрғын үйін салуға және (немесе) сатып алуға 31 466,0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жүйесін дамытуға 3 000,0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3-1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абзацы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"мамандарға әлеуметтік көмек көрсету жөніндегі шараларды іске асыруға 4 724,0 мың теңге сомасында;";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4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2011 жылға арналған Ұзынкөл ауданы жергілікті атқарушы органының резерві 1 300,0 мың теңге сомасында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жылғы 1 қаңтардан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IV шақырылған Ұзынкөл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Б. Сыздыков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IV шақырылған Ұзынкөл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мәслихатының хатшысы              В. Вербовой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"Ұзынкөл ауданының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мемлекеттiк мекемесі,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бастықтың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 Б. Займулдынова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"Ұзынкөл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мемлекеттiк мекемесі,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 бөлімінің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Г. Бобрешова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27 қазандағы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421 шешіміне қосымша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22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325 шешіміне 1 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453"/>
        <w:gridCol w:w="7793"/>
        <w:gridCol w:w="209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45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1551124,1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318244,0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138199,0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138199,0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98780,0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98780,0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63529,0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26788,0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6681,0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22693,0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7367,0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 салықтар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15850,0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7982,0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5692,0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339,0</w:t>
            </w:r>
          </w:p>
        </w:tc>
      </w:tr>
      <w:tr>
        <w:trPr>
          <w:trHeight w:val="8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3566,3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кірісі бөлігінің түсімдері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1012,0</w:t>
            </w:r>
          </w:p>
        </w:tc>
      </w:tr>
      <w:tr>
        <w:trPr>
          <w:trHeight w:val="75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мекемелердiң тауарларды (жұмыстарды,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қызметтердi) өткiзуiнен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түсiмдер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75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мекемелердiң тауарларды (жұмыстарды,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қызметтердi) өткiзуiнен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түсiмдер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2441,3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2441,3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1228215,8</w:t>
            </w:r>
          </w:p>
        </w:tc>
      </w:tr>
      <w:tr>
        <w:trPr>
          <w:trHeight w:val="4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1228215,8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1228215,8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613"/>
        <w:gridCol w:w="713"/>
        <w:gridCol w:w="773"/>
        <w:gridCol w:w="6793"/>
        <w:gridCol w:w="223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1553463,9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196295,6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177684,6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11241,0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71205,7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56680,1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14525,6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95237,9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93361,0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1876,9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8570,0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қала)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8338,0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жұмысты және 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талондарды іске асырудан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сомаларды жинаудың толықтығын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етуді ұйымдастыру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10041,0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10041,0</w:t>
            </w:r>
          </w:p>
        </w:tc>
      </w:tr>
      <w:tr>
        <w:trPr>
          <w:trHeight w:val="8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және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9832,0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тәртiп, қауiпсiздiк,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қызметi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қауiпсiздiгiн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951741,0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66077,0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66077,0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қызметiн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58263,0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 көлемін ұлғайту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7814,0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858525,0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858525,0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850796,0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27139,0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27139,0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8125,5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7740,5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күтіп-ұстауға қамқоршыларға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(қорғаншыларға) ай сайынғы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ақшалай қаражат төлемдері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8165,0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қамтыммен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74349,0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61567,0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61567,0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14036,0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шешiмi бойынша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көрсету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10241,0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20048,0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құралдарымен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ымдау тілі мамандарының,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көмекшілердің қызмет көрсету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6416,0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12782,0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12782,0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12525,0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108840,7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64358,0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үймен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60844,0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54081,0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қызмет етуі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меншiгiндегi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жүйелерiн қолдануды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38782,7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38782,7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7082,0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27700,7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53299,0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18715,0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18715,0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жұмыстарын қолдау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18715,0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4618,0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4618,0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338,0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олардың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жарыстарына қатысуы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14343,0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кiтапханалардың жұмыс iстеуi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10190,0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2360,0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мемлекеттік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15623,0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4848,0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4760,0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6394,0</w:t>
            </w:r>
          </w:p>
        </w:tc>
      </w:tr>
      <w:tr>
        <w:trPr>
          <w:trHeight w:val="7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4549,0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бағдарламаларды iске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4381,0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4172,0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94268,3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8357,3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4724,0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көрсетуі жөніндегі 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4724,0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3633,3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бiрдейлендiру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iс-шараларды жүргiзу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36,3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67100,0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67100,0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67100,0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7139,0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7139,0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11672,0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11672,0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11672,0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5123,9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5123,9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5123,9</w:t>
            </w:r>
          </w:p>
        </w:tc>
      </w:tr>
      <w:tr>
        <w:trPr>
          <w:trHeight w:val="12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аудандарының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мекендерінің сәулеттік бейнесін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және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 оңтайлы және тиімді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құрылыстық игеруді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5025,0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98,9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40791,0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40791,0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14934,0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14934,0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25857,0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25857,0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18293,0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18293,0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кәсіпкерлікті қолдау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10961,0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және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10752,0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5252,0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5143,0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сыйақылар мен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төлемдердi төлеу бойынша борышына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7144,1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7144,1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7144,1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6219,1</w:t>
            </w:r>
          </w:p>
        </w:tc>
      </w:tr>
      <w:tr>
        <w:trPr>
          <w:trHeight w:val="10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деңгейлерiнен жоғарғы деңгейлерге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беруге 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берiлетiн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29375,0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30266,0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30266,0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30266,0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30266,0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30266,0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Тапшылық (-), профицит (+)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-37214,8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Тапшылықты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(профицитті пайдалану)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