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0538" w14:textId="b600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325 "2011-2013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15 сәуірдегі № 380 шешімі. Қостанай облысы Ұзынкөл ауданының Әділет басқармасында 2011 жылғы 25 сәуірде № 9-19-154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9-19-143 нөмірімен тіркелген, 2011 жылғы 13 қаңтарда "Нұрлы жол"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1 533 350,0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329 630,0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1 927,0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1 199 443,0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1 535 689,8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-37 819,6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37 819,6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облыстық бюджеттен ағымдағы нысаналы трансферттердің түсімі және дамуға арналған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енгізу үшін компьютерлік және ұйымдастырулық техниканы сатып алуға 3 374,0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4 844,0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құрылысына 1 247,0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3 000,0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11 672,0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4 742,0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8 194,0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16 623,0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3 108,0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сайынғы төлеуге 8 165,0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9 646,0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ұйымдарының тәрбиешілеріне біліктілік санаты үшін 7 814,0 мың теңге сомасында қосымша төлем мөлшерін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2011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іс-шараларды іске асыруға республикалық бюджеттен нысаналы ағымдағы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6 416,0 мың тенге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мәслихатының, кезекті XVII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 Пензин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Сарсенова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Абдрахманова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сәуір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99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1199443,0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13"/>
        <w:gridCol w:w="773"/>
        <w:gridCol w:w="697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1535689,8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мөлшерінің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850797,0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33082,7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14317,0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шараларын іске асыру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5559,0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-37819,6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380 шешіміне 5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сәуір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2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кенттің, ауылдың (селоның),ауылдық (селолық) округтің бюджеттік бағдарламасы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13"/>
        <w:gridCol w:w="2293"/>
        <w:gridCol w:w="517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орган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әкімшісі,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лимиттер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таратушылар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7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  <w:tr>
        <w:trPr>
          <w:trHeight w:val="76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3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5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9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8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35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  <w:tr>
        <w:trPr>
          <w:trHeight w:val="8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81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  <w:tr>
        <w:trPr>
          <w:trHeight w:val="78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