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373c" w14:textId="0d13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335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2011 жылғы 28 қазандағы № 407 шешімі. Қостанай облысы Таран ауданының Әділет басқармасында 2011 жылғы 8 қарашада № 9-18-146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туралы" мәслихаттың 2010 жылғы 24 желтоқсандағы </w:t>
      </w:r>
      <w:r>
        <w:rPr>
          <w:rFonts w:ascii="Times New Roman"/>
          <w:b w:val="false"/>
          <w:i w:val="false"/>
          <w:color w:val="000000"/>
          <w:sz w:val="28"/>
        </w:rPr>
        <w:t>№ 335</w:t>
      </w:r>
      <w:r>
        <w:rPr>
          <w:rFonts w:ascii="Times New Roman"/>
          <w:b w:val="false"/>
          <w:i w:val="false"/>
          <w:color w:val="000000"/>
          <w:sz w:val="28"/>
        </w:rPr>
        <w:t xml:space="preserve"> шешіміне (Нормативтік құқықтық актілерді мемлекеттік тіркеу тізілімінде 9-18-127 нөмірімен тіркелген, 2011 жылғы 13 қаңтарда "Шамшырақ" аудандық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тиісінше 1, 2 және 3 қосымшаларға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2 132 506,8 мың теңге, оның ішінде:</w:t>
      </w:r>
      <w:r>
        <w:br/>
      </w:r>
      <w:r>
        <w:rPr>
          <w:rFonts w:ascii="Times New Roman"/>
          <w:b w:val="false"/>
          <w:i w:val="false"/>
          <w:color w:val="000000"/>
          <w:sz w:val="28"/>
        </w:rPr>
        <w:t>
      салықтық түсімдер бойынша – 1 062 036,0 мың теңге;</w:t>
      </w:r>
      <w:r>
        <w:br/>
      </w:r>
      <w:r>
        <w:rPr>
          <w:rFonts w:ascii="Times New Roman"/>
          <w:b w:val="false"/>
          <w:i w:val="false"/>
          <w:color w:val="000000"/>
          <w:sz w:val="28"/>
        </w:rPr>
        <w:t>
      салықтық емес түсімдер бойынша – 6 512,8 мың теңге;</w:t>
      </w:r>
      <w:r>
        <w:br/>
      </w:r>
      <w:r>
        <w:rPr>
          <w:rFonts w:ascii="Times New Roman"/>
          <w:b w:val="false"/>
          <w:i w:val="false"/>
          <w:color w:val="000000"/>
          <w:sz w:val="28"/>
        </w:rPr>
        <w:t>
      негізгі капиталды сатудан түсетін түсімдер бойынша – 990,0 мың теңге;</w:t>
      </w:r>
      <w:r>
        <w:br/>
      </w:r>
      <w:r>
        <w:rPr>
          <w:rFonts w:ascii="Times New Roman"/>
          <w:b w:val="false"/>
          <w:i w:val="false"/>
          <w:color w:val="000000"/>
          <w:sz w:val="28"/>
        </w:rPr>
        <w:t>
      трансферттер түсімдері бойынша – 1 062 968,0 мың теңге;</w:t>
      </w:r>
      <w:r>
        <w:br/>
      </w:r>
      <w:r>
        <w:rPr>
          <w:rFonts w:ascii="Times New Roman"/>
          <w:b w:val="false"/>
          <w:i w:val="false"/>
          <w:color w:val="000000"/>
          <w:sz w:val="28"/>
        </w:rPr>
        <w:t>
</w:t>
      </w:r>
      <w:r>
        <w:rPr>
          <w:rFonts w:ascii="Times New Roman"/>
          <w:b w:val="false"/>
          <w:i w:val="false"/>
          <w:color w:val="000000"/>
          <w:sz w:val="28"/>
        </w:rPr>
        <w:t>
      2) шығындар – 2 141 639,8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21 305,4 мың теңге, оның ішінде:</w:t>
      </w:r>
      <w:r>
        <w:br/>
      </w:r>
      <w:r>
        <w:rPr>
          <w:rFonts w:ascii="Times New Roman"/>
          <w:b w:val="false"/>
          <w:i w:val="false"/>
          <w:color w:val="000000"/>
          <w:sz w:val="28"/>
        </w:rPr>
        <w:t>
      бюджеттік кредиттер – 22 255,0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15 247,0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-45 685,4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45 685,4 мың теңге.";</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2-1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"2-1. 2011 жылға арналған аудандық бюджетте 4343,2 мың теңге сомасында нысаналы трансферттердің, оның ішінде республикалық бюджеттен бөлінген 4296,2 мың теңге сомасында трансферттердің, облыстық бюджеттен бөлінген 46,9 мың теңге сомасында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2-2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"2-2. 2011 жылға арналған аудандық бюджетте жергілікті бюджеттен берілген пайдаланылмаған бюджеттік кредиттердің қайтарылуы 263,2 мың теңге сомасында және облыстық бюджеттен берілген қарыздар бойынша сыйақылар және өзге де төлемдер бойынша жергілікті атқарушы органдардың борышына қызмет көрсету 0,8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"5-1. 2011 жылға арналған аудандық бюджетте республикалық бюджеттен мынадай мөлшерде нысаналы ағымдағы трансферттер түсімінің қарастырылғаны ескерілсін:</w:t>
      </w:r>
      <w:r>
        <w:br/>
      </w:r>
      <w:r>
        <w:rPr>
          <w:rFonts w:ascii="Times New Roman"/>
          <w:b w:val="false"/>
          <w:i w:val="false"/>
          <w:color w:val="000000"/>
          <w:sz w:val="28"/>
        </w:rPr>
        <w:t>
      эпизоотияға қарсы іс-шараларды жүргізуге 12 001,0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4 599,0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22 590,0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жабдығымен жарақтандыруға 8 194,0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 құруға 11 082,0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800,0 мың теңге сомасында;</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 ұстауға қорғаншыларына (қамқоршыларына) ай сайынғы ақшалай қаражат төлемдеріне 11 491,0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"5-7. 2011 жылға арналған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республикалық бюджеттен мынадай мөлшерде нысаналы ағымды трансферттер сомасының түсімінің қарастырылғаны ескерілсін:</w:t>
      </w:r>
      <w:r>
        <w:br/>
      </w:r>
      <w:r>
        <w:rPr>
          <w:rFonts w:ascii="Times New Roman"/>
          <w:b w:val="false"/>
          <w:i w:val="false"/>
          <w:color w:val="000000"/>
          <w:sz w:val="28"/>
        </w:rPr>
        <w:t>
      жалақыны ішінара субсидиялауға 4 095,0 мың теңге сомасында;</w:t>
      </w:r>
      <w:r>
        <w:br/>
      </w:r>
      <w:r>
        <w:rPr>
          <w:rFonts w:ascii="Times New Roman"/>
          <w:b w:val="false"/>
          <w:i w:val="false"/>
          <w:color w:val="000000"/>
          <w:sz w:val="28"/>
        </w:rPr>
        <w:t>
      жұмыспен қамту орталықтарын құруға 6 417,0 мың теңге сомасында.</w:t>
      </w:r>
      <w:r>
        <w:br/>
      </w:r>
      <w:r>
        <w:rPr>
          <w:rFonts w:ascii="Times New Roman"/>
          <w:b w:val="false"/>
          <w:i w:val="false"/>
          <w:color w:val="000000"/>
          <w:sz w:val="28"/>
        </w:rPr>
        <w:t>
</w:t>
      </w:r>
      <w:r>
        <w:rPr>
          <w:rFonts w:ascii="Times New Roman"/>
          <w:b w:val="false"/>
          <w:i w:val="false"/>
          <w:color w:val="000000"/>
          <w:sz w:val="28"/>
        </w:rPr>
        <w:t>
      5-8. 2011 жылға арналған аудандық бюджетте "Қазынашылық - Клиент" жүйесін енгізуге компьютерлік және ұйымдастырушылық техниканы сатып алуға облыстық бюджеттен 1 735, 0 мың теңге сомасында нысаналы ағымды трансферттер сомасының түсімі қарастырылғаны ескерілсін.";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Қырық бесінші,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Б. Бердалинов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В. Ересько</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 407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 335  </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73"/>
        <w:gridCol w:w="753"/>
        <w:gridCol w:w="6913"/>
        <w:gridCol w:w="18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2132506,8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1062036,0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w:t>
            </w:r>
            <w:r>
              <w:br/>
            </w:r>
            <w:r>
              <w:rPr>
                <w:rFonts w:ascii="Times New Roman"/>
                <w:b w:val="false"/>
                <w:i w:val="false"/>
                <w:color w:val="000000"/>
                <w:sz w:val="20"/>
              </w:rPr>
              <w:t>
кредиттер бойынша сыйақылар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1062968,0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1062968,0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1062968,0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2141639,8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219126,8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190794,6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127613,4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125044,9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26498,9</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(областық маңызы бар қаланың)</w:t>
            </w:r>
            <w:r>
              <w:br/>
            </w:r>
            <w:r>
              <w:rPr>
                <w:rFonts w:ascii="Times New Roman"/>
                <w:b w:val="false"/>
                <w:i w:val="false"/>
                <w:color w:val="000000"/>
                <w:sz w:val="20"/>
              </w:rPr>
              <w:t>
бюджеттік атқару және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1452222,2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993540,3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993303,3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977996,3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xml:space="preserve">
білім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364571,9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9553,9</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 төлемдері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336531,0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336531,0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78428,1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78428,1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xml:space="preserve">
көмек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14755,3</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72608,5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сақтаулуын үйымдастыру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w:t>
            </w:r>
            <w:r>
              <w:br/>
            </w:r>
            <w:r>
              <w:rPr>
                <w:rFonts w:ascii="Times New Roman"/>
                <w:b w:val="false"/>
                <w:i w:val="false"/>
                <w:color w:val="000000"/>
                <w:sz w:val="20"/>
              </w:rPr>
              <w:t>
паспорттар дайындау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меншiгiндегi</w:t>
            </w:r>
            <w:r>
              <w:br/>
            </w:r>
            <w:r>
              <w:rPr>
                <w:rFonts w:ascii="Times New Roman"/>
                <w:b w:val="false"/>
                <w:i w:val="false"/>
                <w:color w:val="000000"/>
                <w:sz w:val="20"/>
              </w:rPr>
              <w:t>
жылу жүйелерiн қолдануды</w:t>
            </w:r>
            <w:r>
              <w:br/>
            </w:r>
            <w:r>
              <w:rPr>
                <w:rFonts w:ascii="Times New Roman"/>
                <w:b w:val="false"/>
                <w:i w:val="false"/>
                <w:color w:val="000000"/>
                <w:sz w:val="20"/>
              </w:rPr>
              <w:t>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102774,5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36854,5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w:t>
            </w:r>
            <w:r>
              <w:br/>
            </w:r>
            <w:r>
              <w:rPr>
                <w:rFonts w:ascii="Times New Roman"/>
                <w:b w:val="false"/>
                <w:i w:val="false"/>
                <w:color w:val="000000"/>
                <w:sz w:val="20"/>
              </w:rPr>
              <w:t>
әлеуметтік сала әлеуметтік</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93429,0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xml:space="preserve">
қызмет көрсету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4343,1</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берілетін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45685,4</w:t>
            </w:r>
          </w:p>
        </w:tc>
      </w:tr>
    </w:tbl>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 407  </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 335  </w:t>
      </w:r>
      <w:r>
        <w:br/>
      </w:r>
      <w:r>
        <w:rPr>
          <w:rFonts w:ascii="Times New Roman"/>
          <w:b w:val="false"/>
          <w:i w:val="false"/>
          <w:color w:val="000000"/>
          <w:sz w:val="28"/>
        </w:rPr>
        <w:t xml:space="preserve">
шешіміне 4 қосымша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құрастыруға немесе ұлғайтуға бағытталған бюджеттік бағдарламаларды бөлумен 2011 жылға аудандық бюджеті дамытудың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693"/>
        <w:gridCol w:w="773"/>
        <w:gridCol w:w="8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кайта курастыру және</w:t>
            </w:r>
            <w:r>
              <w:br/>
            </w:r>
            <w:r>
              <w:rPr>
                <w:rFonts w:ascii="Times New Roman"/>
                <w:b w:val="false"/>
                <w:i w:val="false"/>
                <w:color w:val="000000"/>
                <w:sz w:val="20"/>
              </w:rPr>
              <w:t>
құрылыс</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ТҰЛҒАЛАРДЫҢ ЖАРҒЫЛЫҚ КАПИТАЛЫН</w:t>
            </w:r>
            <w:r>
              <w:br/>
            </w:r>
            <w:r>
              <w:rPr>
                <w:rFonts w:ascii="Times New Roman"/>
                <w:b w:val="false"/>
                <w:i w:val="false"/>
                <w:color w:val="000000"/>
                <w:sz w:val="20"/>
              </w:rPr>
              <w:t>
ҚАЛЫПТАСТЫРУ НЕМЕСЕ ҰЛҒАЙТУ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 407  </w:t>
      </w:r>
      <w:r>
        <w:br/>
      </w:r>
      <w:r>
        <w:rPr>
          <w:rFonts w:ascii="Times New Roman"/>
          <w:b w:val="false"/>
          <w:i w:val="false"/>
          <w:color w:val="000000"/>
          <w:sz w:val="28"/>
        </w:rPr>
        <w:t xml:space="preserve">
шешіміне 3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 335  </w:t>
      </w:r>
      <w:r>
        <w:br/>
      </w:r>
      <w:r>
        <w:rPr>
          <w:rFonts w:ascii="Times New Roman"/>
          <w:b w:val="false"/>
          <w:i w:val="false"/>
          <w:color w:val="000000"/>
          <w:sz w:val="28"/>
        </w:rPr>
        <w:t xml:space="preserve">
шешіміне 6 қосымша         </w:t>
      </w:r>
    </w:p>
    <w:p>
      <w:pPr>
        <w:spacing w:after="0"/>
        <w:ind w:left="0"/>
        <w:jc w:val="left"/>
      </w:pPr>
      <w:r>
        <w:rPr>
          <w:rFonts w:ascii="Times New Roman"/>
          <w:b/>
          <w:i w:val="false"/>
          <w:color w:val="000000"/>
        </w:rPr>
        <w:t xml:space="preserve"> 2011 жылға арналған кент, ауыл (село), ауылдық (селолық) округі, қалада аудандық маңызы бар қаланың аудан әкімдерінің аппаратары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53"/>
        <w:gridCol w:w="1593"/>
        <w:gridCol w:w="1653"/>
        <w:gridCol w:w="1573"/>
        <w:gridCol w:w="1733"/>
      </w:tblGrid>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қаланың, кент,</w:t>
            </w:r>
            <w:r>
              <w:br/>
            </w:r>
            <w:r>
              <w:rPr>
                <w:rFonts w:ascii="Times New Roman"/>
                <w:b w:val="false"/>
                <w:i w:val="false"/>
                <w:color w:val="000000"/>
                <w:sz w:val="20"/>
              </w:rPr>
              <w:t>
</w:t>
            </w: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органдар-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w:t>
            </w:r>
            <w:r>
              <w:br/>
            </w:r>
            <w:r>
              <w:rPr>
                <w:rFonts w:ascii="Times New Roman"/>
                <w:b w:val="false"/>
                <w:i w:val="false"/>
                <w:color w:val="000000"/>
                <w:sz w:val="20"/>
              </w:rPr>
              <w:t>
</w:t>
            </w:r>
            <w:r>
              <w:rPr>
                <w:rFonts w:ascii="Times New Roman"/>
                <w:b w:val="false"/>
                <w:i w:val="false"/>
                <w:color w:val="000000"/>
                <w:sz w:val="20"/>
              </w:rPr>
              <w:t>ыру</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125044,9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w:t>
            </w:r>
          </w:p>
        </w:tc>
      </w:tr>
    </w:tbl>
    <w:p>
      <w:pPr>
        <w:spacing w:after="0"/>
        <w:ind w:left="0"/>
        <w:jc w:val="both"/>
      </w:pPr>
      <w:r>
        <w:rPr>
          <w:rFonts w:ascii="Times New Roman"/>
          <w:b w:val="false"/>
          <w:i w:val="false"/>
          <w:color w:val="000000"/>
          <w:sz w:val="28"/>
        </w:rPr>
        <w:t>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648"/>
        <w:gridCol w:w="1649"/>
        <w:gridCol w:w="1649"/>
        <w:gridCol w:w="1670"/>
        <w:gridCol w:w="1671"/>
        <w:gridCol w:w="1585"/>
      </w:tblGrid>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123025011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барлығы</w:t>
            </w:r>
          </w:p>
        </w:tc>
      </w:tr>
      <w:tr>
        <w:trPr>
          <w:trHeight w:val="10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w:t>
            </w:r>
            <w:r>
              <w:br/>
            </w:r>
            <w:r>
              <w:rPr>
                <w:rFonts w:ascii="Times New Roman"/>
                <w:b w:val="false"/>
                <w:i w:val="false"/>
                <w:color w:val="000000"/>
                <w:sz w:val="20"/>
              </w:rPr>
              <w:t>
</w:t>
            </w:r>
            <w:r>
              <w:rPr>
                <w:rFonts w:ascii="Times New Roman"/>
                <w:b w:val="false"/>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w:t>
            </w:r>
            <w:r>
              <w:br/>
            </w:r>
            <w:r>
              <w:rPr>
                <w:rFonts w:ascii="Times New Roman"/>
                <w:b w:val="false"/>
                <w:i w:val="false"/>
                <w:color w:val="000000"/>
                <w:sz w:val="20"/>
              </w:rPr>
              <w:t>
</w:t>
            </w:r>
            <w:r>
              <w:rPr>
                <w:rFonts w:ascii="Times New Roman"/>
                <w:b w:val="false"/>
                <w:i w:val="false"/>
                <w:color w:val="000000"/>
                <w:sz w:val="20"/>
              </w:rPr>
              <w:t>абаттан-</w:t>
            </w:r>
            <w:r>
              <w:br/>
            </w:r>
            <w:r>
              <w:rPr>
                <w:rFonts w:ascii="Times New Roman"/>
                <w:b w:val="false"/>
                <w:i w:val="false"/>
                <w:color w:val="000000"/>
                <w:sz w:val="20"/>
              </w:rPr>
              <w:t>
</w:t>
            </w:r>
            <w:r>
              <w:rPr>
                <w:rFonts w:ascii="Times New Roman"/>
                <w:b w:val="false"/>
                <w:i w:val="false"/>
                <w:color w:val="000000"/>
                <w:sz w:val="20"/>
              </w:rPr>
              <w:t>дыру мен</w:t>
            </w:r>
            <w:r>
              <w:br/>
            </w:r>
            <w:r>
              <w:rPr>
                <w:rFonts w:ascii="Times New Roman"/>
                <w:b w:val="false"/>
                <w:i w:val="false"/>
                <w:color w:val="000000"/>
                <w:sz w:val="20"/>
              </w:rPr>
              <w:t>
</w:t>
            </w:r>
            <w:r>
              <w:rPr>
                <w:rFonts w:ascii="Times New Roman"/>
                <w:b w:val="false"/>
                <w:i w:val="false"/>
                <w:color w:val="000000"/>
                <w:sz w:val="20"/>
              </w:rPr>
              <w:t>көгалдан-</w:t>
            </w:r>
            <w:r>
              <w:br/>
            </w:r>
            <w:r>
              <w:rPr>
                <w:rFonts w:ascii="Times New Roman"/>
                <w:b w:val="false"/>
                <w:i w:val="false"/>
                <w:color w:val="000000"/>
                <w:sz w:val="20"/>
              </w:rPr>
              <w:t>
</w:t>
            </w:r>
            <w:r>
              <w:rPr>
                <w:rFonts w:ascii="Times New Roman"/>
                <w:b w:val="false"/>
                <w:i w:val="false"/>
                <w:color w:val="000000"/>
                <w:sz w:val="20"/>
              </w:rPr>
              <w:t>дыру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қалалар-</w:t>
            </w:r>
            <w:r>
              <w:br/>
            </w:r>
            <w:r>
              <w:rPr>
                <w:rFonts w:ascii="Times New Roman"/>
                <w:b w:val="false"/>
                <w:i w:val="false"/>
                <w:color w:val="000000"/>
                <w:sz w:val="20"/>
              </w:rPr>
              <w:t>
</w:t>
            </w:r>
            <w:r>
              <w:rPr>
                <w:rFonts w:ascii="Times New Roman"/>
                <w:b w:val="false"/>
                <w:i w:val="false"/>
                <w:color w:val="000000"/>
                <w:sz w:val="20"/>
              </w:rPr>
              <w:t>да, кент-</w:t>
            </w:r>
            <w:r>
              <w:br/>
            </w:r>
            <w:r>
              <w:rPr>
                <w:rFonts w:ascii="Times New Roman"/>
                <w:b w:val="false"/>
                <w:i w:val="false"/>
                <w:color w:val="000000"/>
                <w:sz w:val="20"/>
              </w:rPr>
              <w:t>
</w:t>
            </w:r>
            <w:r>
              <w:rPr>
                <w:rFonts w:ascii="Times New Roman"/>
                <w:b w:val="false"/>
                <w:i w:val="false"/>
                <w:color w:val="000000"/>
                <w:sz w:val="20"/>
              </w:rPr>
              <w:t>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де авто-</w:t>
            </w:r>
            <w:r>
              <w:br/>
            </w:r>
            <w:r>
              <w:rPr>
                <w:rFonts w:ascii="Times New Roman"/>
                <w:b w:val="false"/>
                <w:i w:val="false"/>
                <w:color w:val="000000"/>
                <w:sz w:val="20"/>
              </w:rPr>
              <w:t>
</w:t>
            </w:r>
            <w:r>
              <w:rPr>
                <w:rFonts w:ascii="Times New Roman"/>
                <w:b w:val="false"/>
                <w:i w:val="false"/>
                <w:color w:val="000000"/>
                <w:sz w:val="20"/>
              </w:rPr>
              <w:t>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ның жұмыс</w:t>
            </w:r>
            <w:r>
              <w:br/>
            </w:r>
            <w:r>
              <w:rPr>
                <w:rFonts w:ascii="Times New Roman"/>
                <w:b w:val="false"/>
                <w:i w:val="false"/>
                <w:color w:val="000000"/>
                <w:sz w:val="20"/>
              </w:rPr>
              <w:t>
</w:t>
            </w:r>
            <w:r>
              <w:rPr>
                <w:rFonts w:ascii="Times New Roman"/>
                <w:b w:val="false"/>
                <w:i w:val="false"/>
                <w:color w:val="000000"/>
                <w:sz w:val="20"/>
              </w:rPr>
              <w:t>іс теуін</w:t>
            </w:r>
            <w:r>
              <w:br/>
            </w:r>
            <w:r>
              <w:rPr>
                <w:rFonts w:ascii="Times New Roman"/>
                <w:b w:val="false"/>
                <w:i w:val="false"/>
                <w:color w:val="000000"/>
                <w:sz w:val="20"/>
              </w:rPr>
              <w:t>
</w:t>
            </w:r>
            <w:r>
              <w:rPr>
                <w:rFonts w:ascii="Times New Roman"/>
                <w:b w:val="false"/>
                <w:i w:val="false"/>
                <w:color w:val="000000"/>
                <w:sz w:val="20"/>
              </w:rPr>
              <w:t>қам</w:t>
            </w:r>
            <w:r>
              <w:br/>
            </w:r>
            <w:r>
              <w:rPr>
                <w:rFonts w:ascii="Times New Roman"/>
                <w:b w:val="false"/>
                <w:i w:val="false"/>
                <w:color w:val="000000"/>
                <w:sz w:val="20"/>
              </w:rPr>
              <w:t>
</w:t>
            </w:r>
            <w:r>
              <w:rPr>
                <w:rFonts w:ascii="Times New Roman"/>
                <w:b w:val="false"/>
                <w:i w:val="false"/>
                <w:color w:val="000000"/>
                <w:sz w:val="20"/>
              </w:rPr>
              <w:t>тамасыз</w:t>
            </w:r>
            <w:r>
              <w:br/>
            </w:r>
            <w:r>
              <w:rPr>
                <w:rFonts w:ascii="Times New Roman"/>
                <w:b w:val="false"/>
                <w:i w:val="false"/>
                <w:color w:val="000000"/>
                <w:sz w:val="20"/>
              </w:rPr>
              <w:t>
</w:t>
            </w:r>
            <w:r>
              <w:rPr>
                <w:rFonts w:ascii="Times New Roman"/>
                <w:b w:val="false"/>
                <w:i w:val="false"/>
                <w:color w:val="000000"/>
                <w:sz w:val="20"/>
              </w:rPr>
              <w:t>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мұғалім-</w:t>
            </w:r>
            <w:r>
              <w:br/>
            </w:r>
            <w:r>
              <w:rPr>
                <w:rFonts w:ascii="Times New Roman"/>
                <w:b w:val="false"/>
                <w:i w:val="false"/>
                <w:color w:val="000000"/>
                <w:sz w:val="20"/>
              </w:rPr>
              <w:t>
</w:t>
            </w:r>
            <w:r>
              <w:rPr>
                <w:rFonts w:ascii="Times New Roman"/>
                <w:b w:val="false"/>
                <w:i w:val="false"/>
                <w:color w:val="000000"/>
                <w:sz w:val="20"/>
              </w:rPr>
              <w:t>деріне</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ұйымдарды</w:t>
            </w:r>
            <w:r>
              <w:br/>
            </w:r>
            <w:r>
              <w:rPr>
                <w:rFonts w:ascii="Times New Roman"/>
                <w:b w:val="false"/>
                <w:i w:val="false"/>
                <w:color w:val="000000"/>
                <w:sz w:val="20"/>
              </w:rPr>
              <w:t>
</w:t>
            </w:r>
            <w:r>
              <w:rPr>
                <w:rFonts w:ascii="Times New Roman"/>
                <w:b w:val="false"/>
                <w:i w:val="false"/>
                <w:color w:val="000000"/>
                <w:sz w:val="20"/>
              </w:rPr>
              <w:t>тәр би</w:t>
            </w:r>
            <w:r>
              <w:br/>
            </w:r>
            <w:r>
              <w:rPr>
                <w:rFonts w:ascii="Times New Roman"/>
                <w:b w:val="false"/>
                <w:i w:val="false"/>
                <w:color w:val="000000"/>
                <w:sz w:val="20"/>
              </w:rPr>
              <w:t>
</w:t>
            </w:r>
            <w:r>
              <w:rPr>
                <w:rFonts w:ascii="Times New Roman"/>
                <w:b w:val="false"/>
                <w:i w:val="false"/>
                <w:color w:val="000000"/>
                <w:sz w:val="20"/>
              </w:rPr>
              <w:t>ешілеріне</w:t>
            </w:r>
            <w:r>
              <w:br/>
            </w:r>
            <w:r>
              <w:rPr>
                <w:rFonts w:ascii="Times New Roman"/>
                <w:b w:val="false"/>
                <w:i w:val="false"/>
                <w:color w:val="000000"/>
                <w:sz w:val="20"/>
              </w:rPr>
              <w:t>
</w:t>
            </w:r>
            <w:r>
              <w:rPr>
                <w:rFonts w:ascii="Times New Roman"/>
                <w:b w:val="false"/>
                <w:i w:val="false"/>
                <w:color w:val="000000"/>
                <w:sz w:val="20"/>
              </w:rPr>
              <w:t>білікті-</w:t>
            </w:r>
            <w:r>
              <w:br/>
            </w:r>
            <w:r>
              <w:rPr>
                <w:rFonts w:ascii="Times New Roman"/>
                <w:b w:val="false"/>
                <w:i w:val="false"/>
                <w:color w:val="000000"/>
                <w:sz w:val="20"/>
              </w:rPr>
              <w:t>
</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көлемін</w:t>
            </w:r>
            <w:r>
              <w:br/>
            </w:r>
            <w:r>
              <w:rPr>
                <w:rFonts w:ascii="Times New Roman"/>
                <w:b w:val="false"/>
                <w:i w:val="false"/>
                <w:color w:val="000000"/>
                <w:sz w:val="20"/>
              </w:rPr>
              <w:t>
</w:t>
            </w:r>
            <w:r>
              <w:rPr>
                <w:rFonts w:ascii="Times New Roman"/>
                <w:b w:val="false"/>
                <w:i w:val="false"/>
                <w:color w:val="000000"/>
                <w:sz w:val="20"/>
              </w:rPr>
              <w:t>ұлғайту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тегін</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 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300768,9</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15786,4</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6746,0</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31141,0</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8544,0</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104013,5</w:t>
            </w:r>
          </w:p>
        </w:tc>
      </w:tr>
      <w:tr>
        <w:trPr>
          <w:trHeight w:val="3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7396,0</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