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549c3" w14:textId="af549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Науырзым ауданының 2012-2014 жылдарға арналған аудандық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мәслихатының 2011 жылғы 21 желтоқсандағы № 431 шешімі. Қостанай облысы Науырзым ауданының Әділет басқармасында 2011 жылғы 29 желтоқсанда № 9-16-132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Науырзым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Науырзым ауданының 2012-2014 жылдарға арналған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2012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1597855,6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154927,0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4092,0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2745,0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1436091,6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1607850,5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7764,0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9181,0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1417,0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-17758,9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17758,9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4225,0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5674,9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19208,8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Қостанай облысы Науырзым ауданы мәслихатының 2012.12.05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2012 жылға арналған аудандық бюджетте облыстық бюджеттен берілетін субвенция көлемі 832941,0 мың теңге сомасында қарастырылғаны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2012 жылға арналған аудандық бюджетте Науырзым аудандық мәслихатының тексеру комиссиясының таратылуына байланысты облыстық бюджетке 2131,0 мың теңге сомасында трансферттер түсімі қарастырылсын.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3-1. 2012 жылға арналған аудандық бюджетте мынадай мөлшерлерде нысаналы трансферттерді қайтару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бюджетке 4174,3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бюджетке 0,1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 3-1-тармақпен толықтырылды - Қостанай облысы Науырзым ауданы мәслихатының 2012.02.13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3-2. 2012 жылға арналған аудандық бюджетте республикалық бюджеттен берілген пайдаланылмаған бюджеттік кредиттерді қайтару 4257,9 мың теңге сомасында карастырылғаны ескерілсін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 3-2-тармақпен толықтырылды - Қостанай облысы Науырзым ауданы мәслихатының 2012.07.30 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енгізіледі); жаңа редакцияда - Қостанай облысы Науырзым ауданы мәслихатының 2012.12.05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2012 жылға арналған аудандық бюджетте облыстық бюджеттен нысаналы ағымдағы трансферттер түсімінің 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меншік нысандарының материалдық-техникалық базасын нығайтуға 6500,0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ұйымдарының материалдық-техникалық базасын нығайтуға 4200,0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Докучаев орта мектебіне күрделі жөндеуді жүргізу бойынша жобалау–сметалық құжаттаманы әзірлеуге 9900,0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4-тармаққа өзгерту енгізілді - Қостанай облысы Науырзым ауданы мәслихатының 2012.05.14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4-1. 2012 жылға арналған аудандық бюджетте облыстық бюджеттен ағымдағы нысаналы трансферттер түсімі 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"Науырзым ауданы білім беру бөлімінің Докучаев орта мектебі" мемлекеттік мекемесінің жабының жөндеуге 51633,6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 4-1-тармақпен толықтырылды - Қостанай облысы Науырзым ауданы мәслихатының 2012.07.30 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енгізіледі); жаңа редакцияда - Қостанай облысы Науырзым ауданы мәслихатының 2012.12.05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2012 жылға арналған аудандық бюджетте облыстық бюджеттен дамуға арналған нысаналы трансферттер түсімінің 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бұру жүйесін дамытуға 36518,0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5-тармаққа өзгерту енгізілді - Қостанай облысы Науырзым ауданы мәслихатының 2012.05.14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енгізіледі); 2012.07.30 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5-1. 2012 жылға арналған аудандық бюджетте республикалық бюджеттен нысаналы даму трансферттер түсімі 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коммуналдық тұрғын үй қорының тұрғын үйін жобалауға, салуға және (немесе) сатып алуға 36357,0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 5-1-тармақпен толықтырылды - Қостанай облысы Науырзым ауданы мәслихатының 2012.04.10 </w:t>
      </w:r>
      <w:r>
        <w:rPr>
          <w:rFonts w:ascii="Times New Roman"/>
          <w:b w:val="false"/>
          <w:i w:val="false"/>
          <w:color w:val="00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енгізіледі); жаңа редакцияда - Қостанай облысы Науырзым ауданы мәслихатының 2012.12.05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2012 жылға арналған аудандық бюджетте республикалық бюджеттен нысаналы ағымдағы трансферттер түсімінің 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эпизоотияға қарсы іс-шараларды жүргізуге 13576,0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мамандарды әлеуметтік қолдау шараларын іске асыру үшін 2597,0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 12269,0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білім беруді дамытудың 2011-2020 жылдарға арналған мемлекеттік </w:t>
      </w:r>
      <w:r>
        <w:rPr>
          <w:rFonts w:ascii="Times New Roman"/>
          <w:b w:val="false"/>
          <w:i w:val="false"/>
          <w:color w:val="000000"/>
          <w:sz w:val="28"/>
        </w:rPr>
        <w:t>бағдарламасын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асыруға 8688,0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 4122,0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 мұғалімдеріне және мектепке дейінгі білім беру ұйымдарының тәрбиешілеріне біліктілік санаты үшін қосымша ақы мөлшерін ұлғайтуға 7930,0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"Назарбаев Зияткерлік мектептері" дербес білім ұйымының оқу бағдарламалары бойынша біліктілікті арттырудан өткен мұғалімдерге төленетін еңбекақыны арттыруға 554,0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6-тармаққа өзгерту енгізілді - Қостанай облысы Науырзым ауданы мәслихатының 2012.04.10 </w:t>
      </w:r>
      <w:r>
        <w:rPr>
          <w:rFonts w:ascii="Times New Roman"/>
          <w:b w:val="false"/>
          <w:i w:val="false"/>
          <w:color w:val="00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; 2012.05.14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енгізіледі); 2012.07.30 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енгізіледі); 2012.11.26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енгізіледі); 2012.12.05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2012 жылға арналған аудандық бюджетте "Өңірлерді дамыту"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асыруына 1543,0 мың теңге сомасында республикалық бюджеттен қаражаттар түсімінің қарастырылғаны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2012 жылға арналған аудандық бюджетте Жұмыспен қамту 2020 </w:t>
      </w:r>
      <w:r>
        <w:rPr>
          <w:rFonts w:ascii="Times New Roman"/>
          <w:b w:val="false"/>
          <w:i w:val="false"/>
          <w:color w:val="000000"/>
          <w:sz w:val="28"/>
        </w:rPr>
        <w:t>бағдарламасын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асыруға республикалық бюджеттен қаражаттар, оның ішінде нысаналы ағымдағы трансферттер түсімінің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жалақыны ішінара субсидиялауға 1937,0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орталықтарының қызметін қамтамасыз етуге 8484,0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жастар тәжірибесіне 1858,0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2012 жылға арналған аудандық бюджетте республикалық бюджеттен қаражаттар түсімінің 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жергілікті атқарушы органдарға мамандарды әлеуметтік қолдау шараларын іске асыру үшін бюджеттік кредиттер 7281,0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бұру жүйесін дамытуға нысаналы трансферт 363584,0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жобалауға, дамытуға, жайластыруға және (немесе) сатып алуға нысаналы даму трансферті 34416,0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9-тармақ жаңа редакцияда - Қостанай облысы Науырзым ауданы мәслихатының 2012.04.10 </w:t>
      </w:r>
      <w:r>
        <w:rPr>
          <w:rFonts w:ascii="Times New Roman"/>
          <w:b w:val="false"/>
          <w:i w:val="false"/>
          <w:color w:val="00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; өзгерту енгізілді - Қостанай облысы Науырзым ауданы мәслихатының 2012.05.14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енгізіледі); 2012.11.26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Қостанай облысы Науырзым ауданы мәслихатының 2012.11.26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2012 жылға арналған Науырзым аудандық бюджетті атқару процесінде секвестрлеуге жатпайтын бюджеттік бағдарламалардың тізбесі 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Бюджеттік бағдарламаларды бөлумен дамытуға инвестициялық жобаларды іске асыруға 2012-2014 жылдарға Науырзым аудандық бюджетінің бюджеттік бағдарламалардың тізбесі 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2012 жылға арналған Науырзым ауданының кент, ауыл (село), ауылдық (селолық) округтерінің бюджеттік бағдарламаларының тізбесі 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> 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          З. Алдажұманова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Б. Аманбаев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"Науырзым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Н. Дехтярева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"Науырзым ауданының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Р. Бөдекенова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431 шешіміне 1-қосымша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5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86 шешіміне 1-қосымша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Науырзым ауданының 2012 жылға арналған аудандық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жаңа редакцияда - Қостанай облысы Науырзым ауданы мәслихатының 2012.12.05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493"/>
        <w:gridCol w:w="7773"/>
        <w:gridCol w:w="2053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1597855,6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154927,0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69404,0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69404,0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56565,0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56565,0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24946,0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6123,0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11253,0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 салықтар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1481,0</w:t>
            </w:r>
          </w:p>
        </w:tc>
      </w:tr>
      <w:tr>
        <w:trPr>
          <w:trHeight w:val="6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558,0</w:t>
            </w:r>
          </w:p>
        </w:tc>
      </w:tr>
      <w:tr>
        <w:trPr>
          <w:trHeight w:val="46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қызметтерді) өткізуінен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45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қызметтерді) өткізуінен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1436091,6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1436091,6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1436091,6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74"/>
        <w:gridCol w:w="713"/>
        <w:gridCol w:w="653"/>
        <w:gridCol w:w="7293"/>
        <w:gridCol w:w="2113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1607850,5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160128,0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142040,0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11088,0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10954,0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63138,0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67814,0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61331,7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6482,3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9112,0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9112,0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9112,0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8976,0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8976,0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8976,0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465,0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жою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713009,6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66544,0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66544,0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53975,0</w:t>
            </w:r>
          </w:p>
        </w:tc>
      </w:tr>
      <w:tr>
        <w:trPr>
          <w:trHeight w:val="13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үлгідегі, арнайы (түзету), дарынды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үшін мамандандырылған, 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ата-аналарының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қамқорынсыз қалған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шағын орталықтар,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интернаттары, кәмелеттік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жасқа толмағандарды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мөлшерін ұлғайту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тапсырысын іске асыруға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12269,0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545104,0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545104,0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528940,0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7980,0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Зияткерлік мектептері" ДБҰ-ның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бойынша біліктілікті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арттырудан өткен мұғалімдерге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 арттыру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554,0</w:t>
            </w:r>
          </w:p>
        </w:tc>
      </w:tr>
      <w:tr>
        <w:trPr>
          <w:trHeight w:val="13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 орта білім беру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(дарынды балаларға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(жалпы үлгідегі,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(түзету); жетім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ата-анасының қамқорлығынсыз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балаларға арналған ұйымдар):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мектептердің, мектеп-интернаттарының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мұғалімдеріне 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 мөлшерін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ұлғайту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101361,6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101361,6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8069,0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7901,0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80769,6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63975,0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52686,0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52686,0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10942,0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3735,0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 көмек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6860,0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16769,0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11289,0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11289,0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10903,0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480156,3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72340,0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72340,0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37924,0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34416,0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400102,0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400102,0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400102,0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7714,3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7714,3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3564,1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3434,2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83378,0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34973,5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34973,5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34973,5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4647,0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4647,0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1897,0</w:t>
            </w:r>
          </w:p>
        </w:tc>
      </w:tr>
      <w:tr>
        <w:trPr>
          <w:trHeight w:val="7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 қатысуы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22621,0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21301,0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20147,0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1320,0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21136,5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9854,5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2663,5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6069,0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5969,0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1950,0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23578,0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6648,0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жөніндегі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6191,0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6191,0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6191,0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6191,0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34673,0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34673,0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33873,0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33873,0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32748,7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32748,7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1543,0</w:t>
            </w:r>
          </w:p>
        </w:tc>
      </w:tr>
      <w:tr>
        <w:trPr>
          <w:trHeight w:val="6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іске асыру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11225,0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және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10955,0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19980,7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13362,7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қарыздар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сыйақылар мен өзге де төлемдерді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бойынша борышына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6305,4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6305,4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6305,4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4174,4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7764,0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9181,0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9181,0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9181,0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9181,0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9181,0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(-)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-17758,9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17758,9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қарыздар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5674,9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5674,9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5674,9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5674,9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қайтару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4257,9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19208,8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19208,8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19208,8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19208,8</w:t>
            </w:r>
          </w:p>
        </w:tc>
      </w:tr>
    </w:tbl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431 шешіміне 2-қосымша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Науырзым ауданының 2013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"/>
        <w:gridCol w:w="468"/>
        <w:gridCol w:w="684"/>
        <w:gridCol w:w="533"/>
        <w:gridCol w:w="6589"/>
        <w:gridCol w:w="271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1044472,0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154667,0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72197,0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72197,0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59980,0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59980,0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ресурстарды пайдаланғаны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түсетiн түсiмдер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қызметтi жүргiзгенi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алымдар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1313,0</w:t>
            </w:r>
          </w:p>
        </w:tc>
      </w:tr>
      <w:tr>
        <w:trPr>
          <w:trHeight w:val="76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жасағаны және (немесе)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міндетті төлемдер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беруден түсетін кірістер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 түсетін түсімдер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 түсетін түсімдер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түсiмдер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түсiмдер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9592,0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активтердi сату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9592,0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9457,0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876920,0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органдарынан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876920,0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876920,0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"/>
        <w:gridCol w:w="468"/>
        <w:gridCol w:w="706"/>
        <w:gridCol w:w="771"/>
        <w:gridCol w:w="6351"/>
        <w:gridCol w:w="2696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1044472,0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164122,0</w:t>
            </w:r>
          </w:p>
        </w:tc>
      </w:tr>
      <w:tr>
        <w:trPr>
          <w:trHeight w:val="5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146775,0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аппараты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13735,0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13735,0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60732,0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57953,0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2779,0</w:t>
            </w:r>
          </w:p>
        </w:tc>
      </w:tr>
      <w:tr>
        <w:trPr>
          <w:trHeight w:val="4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72308,0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72308,0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8530,0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8530,0</w:t>
            </w:r>
          </w:p>
        </w:tc>
      </w:tr>
      <w:tr>
        <w:trPr>
          <w:trHeight w:val="76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8530,0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8817,0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бөлімі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8817,0</w:t>
            </w:r>
          </w:p>
        </w:tc>
      </w:tr>
      <w:tr>
        <w:trPr>
          <w:trHeight w:val="7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мен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8817,0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атқару шеңберіндегі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625907,0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оқыту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46360,0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46360,0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оқытуды қамтамасыз ету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46360,0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563806,0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563806,0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555287,0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15741,0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15741,0</w:t>
            </w:r>
          </w:p>
        </w:tc>
      </w:tr>
      <w:tr>
        <w:trPr>
          <w:trHeight w:val="5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мекемелер үшін оқулықтар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оқу-әдiстемелiк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сатып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жеткізу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8133,0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қамтамасыз ету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56527,0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46223,0</w:t>
            </w:r>
          </w:p>
        </w:tc>
      </w:tr>
      <w:tr>
        <w:trPr>
          <w:trHeight w:val="48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46223,0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10063,0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 шешімі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7340,0</w:t>
            </w:r>
          </w:p>
        </w:tc>
      </w:tr>
      <w:tr>
        <w:trPr>
          <w:trHeight w:val="5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көрсету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17659,0</w:t>
            </w:r>
          </w:p>
        </w:tc>
      </w:tr>
      <w:tr>
        <w:trPr>
          <w:trHeight w:val="78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5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10304,0</w:t>
            </w:r>
          </w:p>
        </w:tc>
      </w:tr>
      <w:tr>
        <w:trPr>
          <w:trHeight w:val="4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10304,0</w:t>
            </w:r>
          </w:p>
        </w:tc>
      </w:tr>
      <w:tr>
        <w:trPr>
          <w:trHeight w:val="78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9784,0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35027,0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27385,0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меншігіндегі жылу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қолдануды ұйымдастыру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бөлімі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20135,0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дамыту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20135,0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7642,0</w:t>
            </w:r>
          </w:p>
        </w:tc>
      </w:tr>
      <w:tr>
        <w:trPr>
          <w:trHeight w:val="5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7642,0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көгалдандыру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79185,0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34656,0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34656,0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34656,0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4233,0</w:t>
            </w:r>
          </w:p>
        </w:tc>
      </w:tr>
      <w:tr>
        <w:trPr>
          <w:trHeight w:val="36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4233,0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1347,0</w:t>
            </w:r>
          </w:p>
        </w:tc>
      </w:tr>
      <w:tr>
        <w:trPr>
          <w:trHeight w:val="78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21940,0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21034,0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жұмыс iстеуi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20663,0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халықтарының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тілдерін дамыту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906,0</w:t>
            </w:r>
          </w:p>
        </w:tc>
      </w:tr>
      <w:tr>
        <w:trPr>
          <w:trHeight w:val="5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735,0</w:t>
            </w:r>
          </w:p>
        </w:tc>
      </w:tr>
      <w:tr>
        <w:trPr>
          <w:trHeight w:val="4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</w:tc>
      </w:tr>
      <w:tr>
        <w:trPr>
          <w:trHeight w:val="2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18356,0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7469,0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мәдениетті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7469,0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5746,0</w:t>
            </w:r>
          </w:p>
        </w:tc>
      </w:tr>
      <w:tr>
        <w:trPr>
          <w:trHeight w:val="76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</w:p>
        </w:tc>
      </w:tr>
      <w:tr>
        <w:trPr>
          <w:trHeight w:val="2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6464,0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6464,0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6464,0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аумағында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6464,0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құрылыс қызметі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6752,0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6752,0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бөлімі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6752,0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6752,0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43965,0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43965,0</w:t>
            </w:r>
          </w:p>
        </w:tc>
      </w:tr>
      <w:tr>
        <w:trPr>
          <w:trHeight w:val="4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6618,0</w:t>
            </w:r>
          </w:p>
        </w:tc>
      </w:tr>
      <w:tr>
        <w:trPr>
          <w:trHeight w:val="5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37347,0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37347,0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37347,0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23077,0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23077,0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5716,0</w:t>
            </w:r>
          </w:p>
        </w:tc>
      </w:tr>
      <w:tr>
        <w:trPr>
          <w:trHeight w:val="76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5716,0</w:t>
            </w:r>
          </w:p>
        </w:tc>
      </w:tr>
      <w:tr>
        <w:trPr>
          <w:trHeight w:val="48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15685,0</w:t>
            </w:r>
          </w:p>
        </w:tc>
      </w:tr>
      <w:tr>
        <w:trPr>
          <w:trHeight w:val="5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кәсіпкерлік, өнеркәсіп,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15685,0</w:t>
            </w:r>
          </w:p>
        </w:tc>
      </w:tr>
      <w:tr>
        <w:trPr>
          <w:trHeight w:val="2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76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деңгейлерге беруге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-1293,0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Y. Бюджет тапшылығы (-)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(профицит) (+)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1293,0</w:t>
            </w:r>
          </w:p>
        </w:tc>
      </w:tr>
      <w:tr>
        <w:trPr>
          <w:trHeight w:val="2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YI.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-1293,0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алдындағы борышын өтеу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1293,0</w:t>
            </w:r>
          </w:p>
        </w:tc>
      </w:tr>
    </w:tbl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431 шешіміне 3-қосымша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30 шілдедегі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52 шешіміне 2-қосымша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Науырзым ауданының 2014 жылға арналған аудандық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3-қосымша жаңа редакцияда - Қостанай облысы Науырзым ауданы мәслихатының 2012.07.30 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13"/>
        <w:gridCol w:w="813"/>
        <w:gridCol w:w="833"/>
        <w:gridCol w:w="6773"/>
        <w:gridCol w:w="22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1273238,0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176701,0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65978,0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65978,0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20537,0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жасағаны және (немесе)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беруден түсетін кірістер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 түсетін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 түсетін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9762,0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активтердi 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9762,0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9618,0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1083344,0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органдарынан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1083344,0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1083344,0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13"/>
        <w:gridCol w:w="853"/>
        <w:gridCol w:w="793"/>
        <w:gridCol w:w="6793"/>
        <w:gridCol w:w="22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1273238,0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171949,0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153734,0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14043,0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14043,0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63768,0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60850,0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2918,0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75923,0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75923,0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8957,0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9258,0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9258,0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мен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9258,0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860509,0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574680,0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574680,0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565948,0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8732,0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236005,0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16690,0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8702,0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219315,0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219315,0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59523,0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48949,0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10526,0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көрсету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18895,0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көмекшілермен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10574,0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10574,0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 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10018,0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81384,0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35349,0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35349,0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1374,0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22442,0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21473,0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жұмыс iстеуi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21076,0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969,0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786,0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19275,0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5925,0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7090,0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47042,0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47042,0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7081,0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7081,0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39961,0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39961,0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11779,0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және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11779,0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IY. Қаржы активтермен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Y. Бюджет тапшылығы (-), профицит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-1293,0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YI.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 алдындағы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1293,0</w:t>
            </w:r>
          </w:p>
        </w:tc>
      </w:tr>
    </w:tbl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431 шешіміне 4-қосымша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Науырзым аудандық бюджетті атқару</w:t>
      </w:r>
      <w:r>
        <w:br/>
      </w:r>
      <w:r>
        <w:rPr>
          <w:rFonts w:ascii="Times New Roman"/>
          <w:b/>
          <w:i w:val="false"/>
          <w:color w:val="000000"/>
        </w:rPr>
        <w:t>
процесінде секвестрлеуге жатпайтын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"/>
        <w:gridCol w:w="754"/>
        <w:gridCol w:w="712"/>
        <w:gridCol w:w="1093"/>
        <w:gridCol w:w="810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5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5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25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5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5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5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</w:tr>
      <w:tr>
        <w:trPr>
          <w:trHeight w:val="25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</w:tr>
      <w:tr>
        <w:trPr>
          <w:trHeight w:val="25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431 шешіміне 5-қосымша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5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86 шешіміне 2-қосымша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бағдарламалардың бөлумен дамытуға инвестициялық</w:t>
      </w:r>
      <w:r>
        <w:br/>
      </w:r>
      <w:r>
        <w:rPr>
          <w:rFonts w:ascii="Times New Roman"/>
          <w:b/>
          <w:i w:val="false"/>
          <w:color w:val="000000"/>
        </w:rPr>
        <w:t>
жобаларды іске асыруға 2012-2014 жылдарға Науырзым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бюджетінің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бағдарламалардың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5-қосымша жаңа редакцияда - Қостанай облысы Науырзым ауданы мәслихатының 2012.12.05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"/>
        <w:gridCol w:w="272"/>
        <w:gridCol w:w="692"/>
        <w:gridCol w:w="625"/>
        <w:gridCol w:w="4537"/>
        <w:gridCol w:w="1733"/>
        <w:gridCol w:w="1552"/>
        <w:gridCol w:w="184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  <w:tc>
          <w:tcPr>
            <w:tcW w:w="1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</w:tr>
      <w:tr>
        <w:trPr>
          <w:trHeight w:val="27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474392,0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20135,0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224315,0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219315,0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219315,0</w:t>
            </w:r>
          </w:p>
        </w:tc>
      </w:tr>
      <w:tr>
        <w:trPr>
          <w:trHeight w:val="52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219315,0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реконструкциялау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219315,0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472442,0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20135,0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72340,0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72340,0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қорының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үйін жобалау,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(немесе) сатып алу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37924,0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 жобалау,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дамыту, жайластыру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(немесе) сатып алу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34416,0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400102,0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20135,0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5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400102,0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20135,0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8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бұру жүйесін дамыту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400102,0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20135,0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кешенi және жер қойнауын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1950,0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жер қойнауын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1950,0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1950,0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жүйені дамыту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1950,0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431 шешіміне 6-қосымша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Науырзым ауданының кент,</w:t>
      </w:r>
      <w:r>
        <w:br/>
      </w:r>
      <w:r>
        <w:rPr>
          <w:rFonts w:ascii="Times New Roman"/>
          <w:b/>
          <w:i w:val="false"/>
          <w:color w:val="000000"/>
        </w:rPr>
        <w:t>
ауыл (село), ауылдық (селолық) округтерінің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2390"/>
        <w:gridCol w:w="2811"/>
        <w:gridCol w:w="5568"/>
      </w:tblGrid>
      <w:tr>
        <w:trPr>
          <w:trHeight w:val="25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т.н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әкiмшiсi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Бюджеттіқ бағдарламалардың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795" w:hRule="atLeast"/>
        </w:trPr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"Науырзым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Буревестник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07-3-123-011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</w:tr>
      <w:tr>
        <w:trPr>
          <w:trHeight w:val="765" w:hRule="atLeast"/>
        </w:trPr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"Науырзым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Дамді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01-1-123-022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07-3-123-011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</w:tr>
      <w:tr>
        <w:trPr>
          <w:trHeight w:val="795" w:hRule="atLeast"/>
        </w:trPr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"Науырзым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Қарамеңді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07-3-123-009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07-3-123-011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12-1-123-013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</w:tr>
      <w:tr>
        <w:trPr>
          <w:trHeight w:val="765" w:hRule="atLeast"/>
        </w:trPr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"Науырзым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01-1-123-022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07-3-123-011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</w:tr>
      <w:tr>
        <w:trPr>
          <w:trHeight w:val="12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13-9-123-040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ретінде 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мәселелерін шешу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</w:tr>
      <w:tr>
        <w:trPr>
          <w:trHeight w:val="765" w:hRule="atLeast"/>
        </w:trPr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"Науырзым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Қожа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07-3-123-011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</w:tr>
      <w:tr>
        <w:trPr>
          <w:trHeight w:val="765" w:hRule="atLeast"/>
        </w:trPr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"Науырзым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07-3-123-011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</w:tr>
      <w:tr>
        <w:trPr>
          <w:trHeight w:val="13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13-9-123-040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ретінде 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мәселелерін шешу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</w:tr>
      <w:tr>
        <w:trPr>
          <w:trHeight w:val="765" w:hRule="atLeast"/>
        </w:trPr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"Науырзым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Өлеңді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07-3-123-009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07-3-123-011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</w:tr>
      <w:tr>
        <w:trPr>
          <w:trHeight w:val="13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13-9-123-040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ретінде 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мәселелерін шешу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</w:tr>
      <w:tr>
        <w:trPr>
          <w:trHeight w:val="825" w:hRule="atLeast"/>
        </w:trPr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"Науырзым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Шилі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07-3-123-011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</w:tr>
      <w:tr>
        <w:trPr>
          <w:trHeight w:val="795" w:hRule="atLeast"/>
        </w:trPr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"Науырзым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07-3-123-009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07-3-123-011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