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1bc08" w14:textId="861bc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2011 жылға арналған ақылы қоғамдық жұмыстарды ұйымдастыру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Меңдіқара ауданы әкімдігінің 2011 жылғы 30 наурыздағы № 87 қаулысы. Қостанай облысы Меңдіқара ауданының Әділет басқармасында 2011 жылғы 21 сәуірде № 9-15-149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"Халықты жұмыспен қамту туралы" Қазақстан Республикасының 2001 жылғы 23 қаңтардағы Заңының 7-бабы </w:t>
      </w:r>
      <w:r>
        <w:rPr>
          <w:rFonts w:ascii="Times New Roman"/>
          <w:b w:val="false"/>
          <w:i w:val="false"/>
          <w:color w:val="000000"/>
          <w:sz w:val="28"/>
        </w:rPr>
        <w:t>5)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20-бабы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>, "Қазақстан Республикасындағы жергілікті мемлекеттік басқару және өзін-өзi басқару туралы" Қазақстан Республикасының 2001 жылғы 23 қаңтардағы Заңының 31-бабы 1-тармағы 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"Халықты жұмыспен қамту туралы" Қазақстан Республикасының 2001 жылғы 23 қаңтардағы Заңын icкe асыру жөніндегі шаралар туралы" 2001 жылғы 19 маусымдағы </w:t>
      </w:r>
      <w:r>
        <w:rPr>
          <w:rFonts w:ascii="Times New Roman"/>
          <w:b w:val="false"/>
          <w:i w:val="false"/>
          <w:color w:val="000000"/>
          <w:sz w:val="28"/>
        </w:rPr>
        <w:t>№ 836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 Үкіметінің қаулысымен бекітілген, қоғамдық жұмыстарды ұйымдастыру мен қаржыландыру Ережелерінің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8-тармақтарына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Меңдіқара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Осы қаулының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2011 жылға арналған қоғамдық жұмыстардың нақты жағдайлары мен көлемдері, түрлері, ұйымдар тізбесі;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ақылы қоғамдық жұмыстарға қамтылған азаматтардың еңбек ақысы аудандық бюджеттің қаражаты есебінен айына ең төменгі жалақының 1,25 мөлшерінде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2011 жылға арналған ақылы қоғамдық жұмыстарды ұйымдастыру кезінде "Меңдіқара ауданының жұмыспен қамту және әлеуметтік бағдарламалар бөлімі" мемлекеттік мекемесі осы қаулыны басшылыққа 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Мыналар: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Мемлекеттік әлеуметтік сақтандыру қорына әлеуметтік аударымдар мен әлеуметтік салықтың аудандық бюджеттен өтелетін және жұмыс берушілердің есеп айырысу шоттарына аударылатындығы;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шартпен белгіленген мөлшерлерде жалақыны аудару және төлеу бойынша екінші деңгейдегі банктердің қызметтеріне комиссиялық сыйақы төлеу шығындары, қоғамдық жұмыстарды орындау үшін жұмыс берушілердің есеп айырысу шоттарына аудандық бюджеттен өтелетіндігі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аудан әкімінің орынбасары С.К. Киікбаевқа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Аудан әкімі                                      Б. Жақыпов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Меңдіқара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"Меңдіқара ауданының тұрғын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үй-коммуналдық шаруашылық,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жолаушылар көлігі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автомобиль жолдары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"Таза бұлақ"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коммуналдық кәсіпорны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директорының міндетін атқарушы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 С. Құсайынов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"Меңдіқара ауданының жұмыспен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қамту және әлеуметтік бағдарламалар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бөлімі" мемлекеттік мекемесінің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_____________________ С. Плотникова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Әкімдіктің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30 наурыздағы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87 қаулысына қосымша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қоғамдық жұмыстардың нақты</w:t>
      </w:r>
      <w:r>
        <w:br/>
      </w:r>
      <w:r>
        <w:rPr>
          <w:rFonts w:ascii="Times New Roman"/>
          <w:b/>
          <w:i w:val="false"/>
          <w:color w:val="000000"/>
        </w:rPr>
        <w:t>
жағдайлары мен көлемдері, түрлері, ұйымдар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96"/>
        <w:gridCol w:w="2980"/>
        <w:gridCol w:w="2048"/>
        <w:gridCol w:w="2705"/>
        <w:gridCol w:w="2451"/>
      </w:tblGrid>
      <w:tr>
        <w:trPr>
          <w:trHeight w:val="1020" w:hRule="atLeast"/>
        </w:trPr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Кәсіпорын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түрлері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көлемі,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сағатпен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нақты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жағдайлары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төлеу</w:t>
            </w:r>
          </w:p>
        </w:tc>
      </w:tr>
      <w:tr>
        <w:trPr>
          <w:trHeight w:val="1605" w:hRule="atLeast"/>
        </w:trPr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Меңдіқара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"Меңдіқара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жолаушылар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"Таза бұлақ"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кәсіпорны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1. Боровской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селосында алдын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ала кәсіби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даярлықты талап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етпейтін көмек: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қоқымды жинау;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қысқы кезеңде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қардан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тазарту;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селоны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сауықтыру,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көгалдандыру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көркейту;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ағаштар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бұталарды сәнді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кесуге көмек;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гүл бақтарын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гүлзарларға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қарасты қазу;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жапырақты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қылқан тұқымды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отырғызуға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суаруға көмек;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гүл бақтарының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шөптерін жұлу;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хабарламаларды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жеткізу,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тігу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ескі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бұзуда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қоқымын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шығаруда көмек;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 электр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бағаналарын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сырлағанда көмек;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 шарбақтар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бөгеттерді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сырлағанда көмек.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2. Каменскорал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селолық округінде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алдын ала кәсіби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даярлықты талап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етпейтін көмек: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қоқымды жинау;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қысқы кезеңде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қардан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тазарту;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селоны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сауықтыру,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көгалдандыру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көркейту;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ағаштар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бұталарды сәнді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кесуге көмек;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жапырақты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қылқан тұқымды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отырғызуға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суаруға көмек;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гүл бақтарының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шөптерін жұлу;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су ағатын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кюветтерді шөптен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қоқымнан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тазарту.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3. Введен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округінде алдын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ала кәсіби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даярлықты талап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етпейтін көмек: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қоқымды жинау;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қысқы кезеңде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қардан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тазарту;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селоны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сауықтыру,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көгалдандыру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көркейту;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ағаштар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бұталарды сәнді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кесуге көмек;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жапырақты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қылқан тұқымды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отырғызуға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суаруға көмек;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гүл бақтарының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шөптерін жұлу;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су ағатын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кюветтерді шөптен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қоқымнан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тазарту.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4. Алешин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округінде алдын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ала кәсіби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даярлықты талап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етпейтін көмек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қоқымды жинау;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қысқы кезеңде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қардан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тазарту;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селоны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сауықтыру,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көгалдандыру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көркейту;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ағаштар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бұталарды сәнді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кесуге көмек;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жапырақты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қылқан тұқымды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отырғызуға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суаруға көмек;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гүл бақтарының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шөптерін жұлу;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су ағатын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кюветтерді шөптен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қоқымнан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тазарту.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. Соснов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округінде алдын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ала кәсіби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даярлықты талап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етпейтін көмек: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қоқымды жинау;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қысқы кезеңде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қардан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тазарту;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селоны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сауықтыру,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көгалдандыру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көркейту;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ағаштар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бұталарды сәнді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кесуге көмек;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жапырақты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қылқан тұқымды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отырғызуға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суаруға көмек;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гүл бақтарының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шөптерін жұлу;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су ағатын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кюветтерді шөптен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қоқымнан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тазарту.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6. Краснопреснен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селолық округінде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алдын ала кәсіби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даярлықты талап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етпейтін көмек: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қоқымды жинау;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қысқы кезеңде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қардан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тазарту;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селоны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сауықтыру,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көгалдандыру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көркейту;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ағаштар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бұталарды сәнді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кесуге көмек;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жапырақты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қылқан тұқымды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отырғызуға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суаруға көмек;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гүл бақтарының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шөптерін жұлу;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су ағатын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кюветтерді шөптен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қоқымнан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тазарту.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7. Теңіз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округінде алдын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ала кәсіби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даярлықты талап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етпейтін көмек: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қоқымды жинау;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қысқы кезеңде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қардан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тазарту;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селоны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сауықтыру,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көгалдандыру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көркейту;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ағаштар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бұталарды сәнді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кесуге көмек;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жапырақты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қылқан тұқымды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отырғызуға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суаруға көмек;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гүл бақтарының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шөптерін жұлу;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су ағатын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кюветтерді шөптен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қоқымнан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тазарту.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8. Первомай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селолық округінде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алдын ала кәсіби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даярлықты талап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етпейтін көмек: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қоқымды жинау;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қысқы кезеңде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қардан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тазарту;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селоны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сауықтыру,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көгалдандыру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көркейту;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ағаштар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бұталарды сәнді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кесуге көмек;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жапырақты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қылқан тұқымды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отырғызуға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суаруға көмек;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гүл бақтарының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шөптерін жұлу;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су ағатын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кюветтерді шөптен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қоқымнан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тазарту.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9. Қарақоға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селолық округінде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алдын ала кәсіби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даярлықты талап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етпейтін көмек: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қоқымды жинау;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қысқы кезеңде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қардан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тазарту;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селоны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сауықтыру,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көгалдандыру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көркейту;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ағаштар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бұталарды сәнді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кесуге көмек;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жапырақты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қылқан тұқымды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отырғызуға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суаруға көмек;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гүл бақтарының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шөптерін жұлу;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су ағатын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кюветтерді шөптен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қоқымнан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тазарту.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10. Буденный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селолық округінде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алдын ала кәсіби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даярлықты талап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етпейтін көмек: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қоқымды жинау;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қысқы кезеңде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қардан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тазарту;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селоны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сауықтыру,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көгалдандыру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көркейту;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ағаштар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бұталарды сәнді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кесуге көмек;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жапырақты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қылқан тұқымды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отырғызуға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суаруға көмек;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гүл бақтарының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шөптерін жұлу;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су ағатын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кюветтерді шөптен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қоқымнан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тазарту.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11. Михайлов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селолық округінде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алдын ала кәсіби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даярлықты талап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етпейтін көмек: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қоқымды жинау;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қысқы кезеңде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қардан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тазарту;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селоны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сауықтыру,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көгалдандыру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көркейту;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ағаштар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бұталарды сәнді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кесуге көмек;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жапырақты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қылқан тұқымды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отырғызуға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суаруға көмек;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гүл бақтарының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шөптерін жұлу;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су ағатын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кюветтерді шөптен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қоқымнан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тазарту.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12. Ломоносов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селолық округінде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алдын ала кәсіби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даярлықты талап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етпейтін көмек: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қоқымды жинау;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қысқы кезеңде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қардан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тазарту;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селоны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сауықтыру,көгалда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көркейту;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ағаштар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бұталарды сәнді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кесуге көмек;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жапырақты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қылқан тұқымды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отырғызуға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суаруға көмек;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гүл бақтарының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шөптерін жұлу;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су ағатын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кюветтерді шөптен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қоқымнан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тазарту.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13. Борков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селолық округінде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алдын ала кәсіби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даярлықты талап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етпейтін көмек: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қоқымды жинау;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қысқы кезеңде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қардан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тазарту;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селоны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сауықтыру,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көгалдандыру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көркейту;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ағаштар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бұталарды сәнді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кесуге көмек;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жапырақты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қылқан тұқымды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отырғызуға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суаруға көмек;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гүл бақтарының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шөптерін жұлу;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су ағатын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кюветтерді шөптен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қоқымнан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тазарту.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131120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заңнамасында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көзделген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шектеулерді,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 демалыс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күнін, бір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сағаттан кем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емес түскі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үзілісті есепке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 отырып,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жұмыстарға бір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қатысушының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уақытының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ұзақтығы-аптасы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40 сағаттан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аспауға тиіс.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1,25 мөлшері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