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aa9f" w14:textId="425a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14 маусымдағы № 344 "Қарасу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29 қыркүйектегі № 386 шешімі. Қостанай облысы Қарасу ауданының Әділет басқармасында 2011 жылғы 12 қазанда № 9-13-134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08 шілдедегі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 енгізу туралы" Қазақстан Республикасы Үкіметінің 2011 жылғы 01 шілдедегі </w:t>
      </w:r>
      <w:r>
        <w:rPr>
          <w:rFonts w:ascii="Times New Roman"/>
          <w:b w:val="false"/>
          <w:i w:val="false"/>
          <w:color w:val="000000"/>
          <w:sz w:val="28"/>
        </w:rPr>
        <w:t>№ 753</w:t>
      </w:r>
      <w:r>
        <w:rPr>
          <w:rFonts w:ascii="Times New Roman"/>
          <w:b w:val="false"/>
          <w:i w:val="false"/>
          <w:color w:val="000000"/>
          <w:sz w:val="28"/>
        </w:rPr>
        <w:t xml:space="preserve"> қаулысына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мәслихаттың 2011 жылғы 14 маусымдағы </w:t>
      </w:r>
      <w:r>
        <w:rPr>
          <w:rFonts w:ascii="Times New Roman"/>
          <w:b w:val="false"/>
          <w:i w:val="false"/>
          <w:color w:val="000000"/>
          <w:sz w:val="28"/>
        </w:rPr>
        <w:t>№ 344</w:t>
      </w:r>
      <w:r>
        <w:rPr>
          <w:rFonts w:ascii="Times New Roman"/>
          <w:b w:val="false"/>
          <w:i w:val="false"/>
          <w:color w:val="000000"/>
          <w:sz w:val="28"/>
        </w:rPr>
        <w:t>  шешіміне (нормативтік құқықтық актілердің мемлекеттік тіркеу Тізілімінде № 9-13-131 нөмірімен тіркелген, 2011 жылғы 6 шілдедегі "Қарасу өңірі" аудандық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Қарасу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С.Қазиев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кәсіпкерлік,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Е.Балжақаев</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_________________ Е.Биркель</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И.Горлова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