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6c58a" w14:textId="fc6c5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Мәслихатының 2010 жылғы 23 желтоқсандағы № 291 "Қарасу ауданының 2011-2013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мәслихатының 2011 жылғы 22 шілдедегі № 372 шешімі. Қостанай облысы Қарасу ауданының Әділет басқармасында 2011 жылғы 8 тамызда № 9-13-133 тіркелді. Қолданылу мерзімінің аяқталуына байланысты күші жойылды - (Қостанай облысы Қарасу ауданы мәслихатының 2014 жылғы 23 маусымдағы № 02-4-128 хатымен)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Қолданылу мерзімінің аяқталуына байланысты күші жойылды - (Қостанай облысы Қарасу ауданы мәслихатының 23.06.2014 № 02-4-128 хатымен).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"Қарасу ауданының 2011-2013 жылдарға арналған аудандық бюджетi туралы" мәслихаттың 2010 жылғы 23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9-13-119 нөмірімен тіркелген, 2011 жылғы 5 қаңтардағы "Қарасу өңірі" газетінде жарияланған) мына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– 2 544 668,0 мың теңге, оның iшiнде: салықтық түсімдер – 501 317,0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24 982,0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9 500,0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2 008 869,0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2 546 011,9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"3. 2011 жылға арналған аудандық бюджетте нысаналы ағымдағы трансферттер және облыстық бюджеттен дамуына трансферттер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меншік нысандарының материалдық-техникалық базасын нығайтуға – 68,0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 шаруашылығы нысандарының дамуына – 75 308,0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"Қазынашылық-Клиент" жүйесін ендіру үшін компьютерлік және ұйымдастырушылық техниканы сатып алуға – 3 164,0 мың теңге сомасында"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спартакиаданы өткізу бойынша даярлық іс-шараларға – 40 000,0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3-1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"3-1. 2011 жылға арналған аудандық бюджетте республикалық бюджеттен нысаналы ағымдағы трансферттер түсімінің мынадай мөлшері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эпизотияға қарсы іс-шараларды өткізуге 15 847,0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мекендердің әлеуметтік сала мамандарын әлеуметтік қолдау шараларын іске асыру үшін 2 501,0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ұйымдарының мемлекеттік білім тапсырмасын іске асыруға 64 911,0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орта және жалпы орта білім беру мемлекеттік мекемелерінде физика, химия, биология кабинеттерін оқу құралдарымен жарақтандыруға 8 194,0 мың теңге сомасында;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 орта және жалпы орта білім беру мемлекеттік мекемелерінде лингафондық және мультимедиялық кабинеттерді ашуға 11 082,0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үйде оқитын мүгедек балаларды жабдықпен, бағдарламалық қамтыммен қамтамасыз етуге 3 250,0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жетім сәбиді (жетім балалар) және ата-анасының қамқорлығынсыз қалған сәбиді (балаларды) асырап бағу үшін қамқоршыларға (қорғаншыларға) ай сайын ақша қаражаттарын төлеуге 14 213,0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3-6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"3-6. 2011 жылға арналған аудандық бюджетте жұмыспен қамту 2020 Бағдарламасы шеңберіндегі іс-шараларды іске асыруға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бюджеттен нысаналы ағымдағы трансферттер сомасы түсімінің көзделгені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орталықтарын құруға 7 156,0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Қарасу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төрағасы:                                  А.Феоктистов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Қарасу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хатшысы:                                   С. Қазиев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"Қарасу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И.Горлова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"Қарасу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Л.Евсюкова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2011 жылғы 22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372 мәслихат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2010 жылғы 23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291 мәслихат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93"/>
        <w:gridCol w:w="673"/>
        <w:gridCol w:w="733"/>
        <w:gridCol w:w="633"/>
        <w:gridCol w:w="6553"/>
        <w:gridCol w:w="197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2544668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501317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214279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214279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169039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169039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15491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оған уәкілеттігі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мемлекеттік органдар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 адамдар 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кірісі бөлігінің түсімдері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8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ұйымдастыратын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өткізуден түсетін ақша түсімдері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16326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ұйымдастыратын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өткізуден түсетін ақша түсімдері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16326</w:t>
            </w:r>
          </w:p>
        </w:tc>
      </w:tr>
      <w:tr>
        <w:trPr>
          <w:trHeight w:val="13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14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түсімдерді қоспағанда,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2008869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мемлекеттік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2008869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524732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1484137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2546011,9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248699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227318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13408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12294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86570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78537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8033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жұмыс істеуі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127340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122248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11573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11398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жекешелендіруді 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қызмет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9808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9808</w:t>
            </w:r>
          </w:p>
        </w:tc>
      </w:tr>
      <w:tr>
        <w:trPr>
          <w:trHeight w:val="9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1314079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71684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білім беру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62657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білім беру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9027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 көлемін ұлғайту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жалпы негізгі,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1203276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білім беру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1203276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беруді оқыту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1167392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білім беру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39119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11022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бiлiм берудің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 үшiн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жеткiзу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9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сәбиді (жетім балалар)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ата-анасының қамқорлығынсыз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сәбиді (балаларды) асырап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бағу үшін қамқоршыларға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(қорғаншыларға) ай сайын 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қаражаттарын төлеу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14213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оқитын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99074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84015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7256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санаттарына әлеуметтік көмек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Үйдегі мұқтаж болған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жәрдемақылар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34829</w:t>
            </w:r>
          </w:p>
        </w:tc>
      </w:tr>
      <w:tr>
        <w:trPr>
          <w:trHeight w:val="10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15059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15059</w:t>
            </w:r>
          </w:p>
        </w:tc>
      </w:tr>
      <w:tr>
        <w:trPr>
          <w:trHeight w:val="9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13940,5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аудару,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 төлеу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жүйесiнiң қызмет етуi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45608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манызы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аул (село)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22822,9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 адамдарды жерлеу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15339,9</w:t>
            </w:r>
          </w:p>
        </w:tc>
      </w:tr>
      <w:tr>
        <w:trPr>
          <w:trHeight w:val="7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22785,1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22785,1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187297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81745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81745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81745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33849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33849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24459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қалада)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спорт түрлері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команданың мүшелерін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46321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істеуі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40101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халығының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ішкі саясат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Мәдениетті, спортты, туризмді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25382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6985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ішкі саясат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12809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11814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саясатының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аймақтық бағдарламаларды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6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527150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есебiнен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498998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498998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498998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8054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жер қатынастары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8054</w:t>
            </w:r>
          </w:p>
        </w:tc>
      </w:tr>
      <w:tr>
        <w:trPr>
          <w:trHeight w:val="8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15847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15847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</w:t>
            </w:r>
          </w:p>
        </w:tc>
      </w:tr>
      <w:tr>
        <w:trPr>
          <w:trHeight w:val="12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мекендерінің сәулеттік бейнесін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аумағын оңтайлы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тиімді қала құрылыстық игеруді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61208,9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61208,9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кенттің, ауылдың (селоның),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55222,9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55222,9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46383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 қолдау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 резерві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8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18467</w:t>
            </w:r>
          </w:p>
        </w:tc>
      </w:tr>
      <w:tr>
        <w:trPr>
          <w:trHeight w:val="8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17338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22336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22134,2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</w:t>
            </w:r>
          </w:p>
        </w:tc>
      </w:tr>
      <w:tr>
        <w:trPr>
          <w:trHeight w:val="9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деңгейлерге беруге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бюджеттік кредиттер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тұлғаларға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активтерді сатып алу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-27518,9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27518,9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органдарымен алынған қарыздар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бюджеттің алдында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қарызың өтеу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ҚОЗҒАЛЫСЫ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12623,9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қалдықтары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12623,9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12623,9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12623,9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2011 жылғы 22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372 мәслихат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2010 жылғы 23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291 мәслихат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Қарасу ауданының ауыл және ауылдық</w:t>
      </w:r>
      <w:r>
        <w:br/>
      </w:r>
      <w:r>
        <w:rPr>
          <w:rFonts w:ascii="Times New Roman"/>
          <w:b/>
          <w:i w:val="false"/>
          <w:color w:val="000000"/>
        </w:rPr>
        <w:t>
округтарының 2011 жылдарға арналған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бағдарламасының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"/>
        <w:gridCol w:w="267"/>
        <w:gridCol w:w="790"/>
        <w:gridCol w:w="790"/>
        <w:gridCol w:w="7728"/>
        <w:gridCol w:w="161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127240</w:t>
            </w:r>
          </w:p>
        </w:tc>
      </w:tr>
      <w:tr>
        <w:trPr>
          <w:trHeight w:val="52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127240</w:t>
            </w:r>
          </w:p>
        </w:tc>
      </w:tr>
      <w:tr>
        <w:trPr>
          <w:trHeight w:val="5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127240</w:t>
            </w:r>
          </w:p>
        </w:tc>
      </w:tr>
      <w:tr>
        <w:trPr>
          <w:trHeight w:val="76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122148</w:t>
            </w:r>
          </w:p>
        </w:tc>
      </w:tr>
      <w:tr>
        <w:trPr>
          <w:trHeight w:val="2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бағдарламалардың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әкімшілері бойынша: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"Айдарлы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</w:t>
            </w:r>
          </w:p>
        </w:tc>
      </w:tr>
      <w:tr>
        <w:trPr>
          <w:trHeight w:val="5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"Белорус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</w:t>
            </w:r>
          </w:p>
        </w:tc>
      </w:tr>
      <w:tr>
        <w:trPr>
          <w:trHeight w:val="5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"Восток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5522</w:t>
            </w:r>
          </w:p>
        </w:tc>
      </w:tr>
      <w:tr>
        <w:trPr>
          <w:trHeight w:val="5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"Жалғысқан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</w:t>
            </w:r>
          </w:p>
        </w:tc>
      </w:tr>
      <w:tr>
        <w:trPr>
          <w:trHeight w:val="5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</w:t>
            </w:r>
          </w:p>
        </w:tc>
      </w:tr>
      <w:tr>
        <w:trPr>
          <w:trHeight w:val="5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"Железнодорожный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</w:t>
            </w:r>
          </w:p>
        </w:tc>
      </w:tr>
      <w:tr>
        <w:trPr>
          <w:trHeight w:val="5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"Ильичев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</w:t>
            </w:r>
          </w:p>
        </w:tc>
      </w:tr>
      <w:tr>
        <w:trPr>
          <w:trHeight w:val="49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"Қарамырза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"Қарасу ауылы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</w:t>
            </w:r>
          </w:p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"Қойбағар ауылы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6057</w:t>
            </w:r>
          </w:p>
        </w:tc>
      </w:tr>
      <w:tr>
        <w:trPr>
          <w:trHeight w:val="5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"Люблин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</w:t>
            </w:r>
          </w:p>
        </w:tc>
      </w:tr>
      <w:tr>
        <w:trPr>
          <w:trHeight w:val="5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"Новопавлов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</w:t>
            </w:r>
          </w:p>
        </w:tc>
      </w:tr>
      <w:tr>
        <w:trPr>
          <w:trHeight w:val="5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"Новоселов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</w:t>
            </w:r>
          </w:p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"Октябрь ауылы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9441</w:t>
            </w:r>
          </w:p>
        </w:tc>
      </w:tr>
      <w:tr>
        <w:trPr>
          <w:trHeight w:val="2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"Павлов ауылы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</w:t>
            </w:r>
          </w:p>
        </w:tc>
      </w:tr>
      <w:tr>
        <w:trPr>
          <w:trHeight w:val="5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"Теректі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</w:t>
            </w:r>
          </w:p>
        </w:tc>
      </w:tr>
      <w:tr>
        <w:trPr>
          <w:trHeight w:val="5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"Ушаков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6375</w:t>
            </w:r>
          </w:p>
        </w:tc>
      </w:tr>
      <w:tr>
        <w:trPr>
          <w:trHeight w:val="5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"Целинный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5641</w:t>
            </w:r>
          </w:p>
        </w:tc>
      </w:tr>
      <w:tr>
        <w:trPr>
          <w:trHeight w:val="5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"Шолақашы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</w:t>
            </w:r>
          </w:p>
        </w:tc>
      </w:tr>
      <w:tr>
        <w:trPr>
          <w:trHeight w:val="5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"Черняев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</w:t>
            </w:r>
          </w:p>
        </w:tc>
      </w:tr>
      <w:tr>
        <w:trPr>
          <w:trHeight w:val="2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</w:t>
            </w:r>
          </w:p>
        </w:tc>
      </w:tr>
      <w:tr>
        <w:trPr>
          <w:trHeight w:val="5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"Айдарлы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5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"Белорус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5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"Восток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5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"Жалғысқан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5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5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"Железнодорожный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5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"Ильичев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5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"Қарамырза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"Қарасу ауылы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8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"Қойбағар ауылы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5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"Люблин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5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"Новопавлов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5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"Новоселов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"Октябрь ауылы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"Павлов ауылы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5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"Теректі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</w:tr>
      <w:tr>
        <w:trPr>
          <w:trHeight w:val="5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"Ушаков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</w:tr>
      <w:tr>
        <w:trPr>
          <w:trHeight w:val="5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"Целинный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5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"Шолақашы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5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"Черняев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22822,9</w:t>
            </w:r>
          </w:p>
        </w:tc>
      </w:tr>
      <w:tr>
        <w:trPr>
          <w:trHeight w:val="2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22822,9</w:t>
            </w:r>
          </w:p>
        </w:tc>
      </w:tr>
      <w:tr>
        <w:trPr>
          <w:trHeight w:val="5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22822,9</w:t>
            </w:r>
          </w:p>
        </w:tc>
      </w:tr>
      <w:tr>
        <w:trPr>
          <w:trHeight w:val="2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</w:t>
            </w:r>
          </w:p>
        </w:tc>
      </w:tr>
      <w:tr>
        <w:trPr>
          <w:trHeight w:val="2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"Қарасу ауылы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</w:t>
            </w:r>
          </w:p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"Қойбағар ауылы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5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"Новоселов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"Октябрь ауылы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2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"Қарасу ауылы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52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Туыстары жоқтарды жерлеу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жерленген орындарын ұстау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2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"Қарасу ауылы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"Қойбағар ауылы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7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15339,9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"Қарасу ауылы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15339,9</w:t>
            </w:r>
          </w:p>
        </w:tc>
      </w:tr>
      <w:tr>
        <w:trPr>
          <w:trHeight w:val="27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</w:t>
            </w:r>
          </w:p>
        </w:tc>
      </w:tr>
      <w:tr>
        <w:trPr>
          <w:trHeight w:val="2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</w:t>
            </w:r>
          </w:p>
        </w:tc>
      </w:tr>
      <w:tr>
        <w:trPr>
          <w:trHeight w:val="5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</w:t>
            </w:r>
          </w:p>
        </w:tc>
      </w:tr>
      <w:tr>
        <w:trPr>
          <w:trHeight w:val="138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кенттің (селоның),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округтің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қызмет етуін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</w:t>
            </w:r>
          </w:p>
        </w:tc>
      </w:tr>
      <w:tr>
        <w:trPr>
          <w:trHeight w:val="2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"Қарасу ауылы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