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8248f" w14:textId="0c824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2011 жылы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мәслихатының 2011 жылғы 22 сәуірдегі № 355 шешімі. Қостанай облысы Қарабалық ауданының Әділет басқармасында 2011 жылғы 12 мамырда № 9-12-158 тіркелді. Қолданылу мерзімінің аяқталуына байланысты күші жойылды - (Қостанай облысы Қарабалық ауданы мәслихатының 2013 жылғы 2 мамырдағы № 2-20/61 хатымен)</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 (Қостанай облысы Қарабалық ауданы мәслихатының 02.05.2013 № 2-20/61 хатымен).</w:t>
      </w:r>
    </w:p>
    <w:bookmarkEnd w:id="0"/>
    <w:bookmarkStart w:name="z2" w:id="1"/>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7-бабы 3-тармағының </w:t>
      </w:r>
      <w:r>
        <w:rPr>
          <w:rFonts w:ascii="Times New Roman"/>
          <w:b w:val="false"/>
          <w:i w:val="false"/>
          <w:color w:val="000000"/>
          <w:sz w:val="28"/>
        </w:rPr>
        <w:t>4) тармақшасына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қаулысының </w:t>
      </w:r>
      <w:r>
        <w:rPr>
          <w:rFonts w:ascii="Times New Roman"/>
          <w:b w:val="false"/>
          <w:i w:val="false"/>
          <w:color w:val="000000"/>
          <w:sz w:val="28"/>
        </w:rPr>
        <w:t>2-тармақтарына</w:t>
      </w:r>
      <w:r>
        <w:rPr>
          <w:rFonts w:ascii="Times New Roman"/>
          <w:b w:val="false"/>
          <w:i w:val="false"/>
          <w:color w:val="000000"/>
          <w:sz w:val="28"/>
        </w:rPr>
        <w:t xml:space="preserve"> сәйкес, Қарабалық ауданы әкімінің 2011 жылғы 5 сәуірдегі № 01-05/464 хатын қарастырып, Қарабалық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Ауылдық елді мекендерге жұмыс істеу және тұру үшін келген денсаулық сақтау, білім беру, әлеуметтік қамсыздандыру, мәдениет және спорт мамандарына 2011 жылы көтерме жәрдемақы және тұрғын үй сатып алу үшін әлеуметтік қолдау беру түрінде әлеуметтік қолдау шаралары ұсынылсын.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Қостанай облысы Қарабалық ауданы мәслихатының 2011.06.17 </w:t>
      </w:r>
      <w:r>
        <w:rPr>
          <w:rFonts w:ascii="Times New Roman"/>
          <w:b w:val="false"/>
          <w:i w:val="false"/>
          <w:color w:val="000000"/>
          <w:sz w:val="28"/>
        </w:rPr>
        <w:t>№ 368</w:t>
      </w:r>
      <w:r>
        <w:rPr>
          <w:rFonts w:ascii="Times New Roman"/>
          <w:b w:val="false"/>
          <w:i w:val="false"/>
          <w:color w:val="ff0000"/>
          <w:sz w:val="28"/>
        </w:rPr>
        <w:t xml:space="preserve">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Бюджеттік кредит мамандар үшін тұрғын үй сатып алуға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қаулысымен белгіленген мерзімге және ставка бойынша беріледі.</w:t>
      </w:r>
      <w:r>
        <w:br/>
      </w:r>
      <w:r>
        <w:rPr>
          <w:rFonts w:ascii="Times New Roman"/>
          <w:b w:val="false"/>
          <w:i w:val="false"/>
          <w:color w:val="000000"/>
          <w:sz w:val="28"/>
        </w:rPr>
        <w:t>
</w:t>
      </w:r>
      <w:r>
        <w:rPr>
          <w:rFonts w:ascii="Times New Roman"/>
          <w:b w:val="false"/>
          <w:i w:val="false"/>
          <w:color w:val="000000"/>
          <w:sz w:val="28"/>
        </w:rPr>
        <w:t>
      3. Осы шешім алғаш рет ресми жарияланған күннен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Он алтыншы</w:t>
      </w:r>
      <w:r>
        <w:br/>
      </w:r>
      <w:r>
        <w:rPr>
          <w:rFonts w:ascii="Times New Roman"/>
          <w:b w:val="false"/>
          <w:i w:val="false"/>
          <w:color w:val="000000"/>
          <w:sz w:val="28"/>
        </w:rPr>
        <w:t>
</w:t>
      </w:r>
      <w:r>
        <w:rPr>
          <w:rFonts w:ascii="Times New Roman"/>
          <w:b w:val="false"/>
          <w:i/>
          <w:color w:val="000000"/>
          <w:sz w:val="28"/>
        </w:rPr>
        <w:t>      сессия төрағасы                            С. Лысоченко</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мәслихатының хатшысы                       А. Тюлюбаев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"Қарабалық ауданының</w:t>
      </w:r>
      <w:r>
        <w:br/>
      </w:r>
      <w:r>
        <w:rPr>
          <w:rFonts w:ascii="Times New Roman"/>
          <w:b w:val="false"/>
          <w:i w:val="false"/>
          <w:color w:val="000000"/>
          <w:sz w:val="28"/>
        </w:rPr>
        <w:t>
</w:t>
      </w:r>
      <w:r>
        <w:rPr>
          <w:rFonts w:ascii="Times New Roman"/>
          <w:b w:val="false"/>
          <w:i/>
          <w:color w:val="000000"/>
          <w:sz w:val="28"/>
        </w:rPr>
        <w:t>      кәсіпкерлік және</w:t>
      </w:r>
      <w:r>
        <w:br/>
      </w:r>
      <w:r>
        <w:rPr>
          <w:rFonts w:ascii="Times New Roman"/>
          <w:b w:val="false"/>
          <w:i w:val="false"/>
          <w:color w:val="000000"/>
          <w:sz w:val="28"/>
        </w:rPr>
        <w:t>
</w:t>
      </w:r>
      <w:r>
        <w:rPr>
          <w:rFonts w:ascii="Times New Roman"/>
          <w:b w:val="false"/>
          <w:i/>
          <w:color w:val="000000"/>
          <w:sz w:val="28"/>
        </w:rPr>
        <w:t>      ауыл шаруашылық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 А. Бейсембаев</w:t>
      </w:r>
    </w:p>
    <w:p>
      <w:pPr>
        <w:spacing w:after="0"/>
        <w:ind w:left="0"/>
        <w:jc w:val="both"/>
      </w:pPr>
      <w:r>
        <w:rPr>
          <w:rFonts w:ascii="Times New Roman"/>
          <w:b w:val="false"/>
          <w:i/>
          <w:color w:val="000000"/>
          <w:sz w:val="28"/>
        </w:rPr>
        <w:t>      "Қарабалық ауданының</w:t>
      </w:r>
      <w:r>
        <w:br/>
      </w:r>
      <w:r>
        <w:rPr>
          <w:rFonts w:ascii="Times New Roman"/>
          <w:b w:val="false"/>
          <w:i w:val="false"/>
          <w:color w:val="000000"/>
          <w:sz w:val="28"/>
        </w:rPr>
        <w:t>
</w:t>
      </w:r>
      <w:r>
        <w:rPr>
          <w:rFonts w:ascii="Times New Roman"/>
          <w:b w:val="false"/>
          <w:i/>
          <w:color w:val="000000"/>
          <w:sz w:val="28"/>
        </w:rPr>
        <w:t>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__________________ Н. Бодня</w:t>
      </w:r>
    </w:p>
    <w:p>
      <w:pPr>
        <w:spacing w:after="0"/>
        <w:ind w:left="0"/>
        <w:jc w:val="both"/>
      </w:pPr>
      <w:r>
        <w:rPr>
          <w:rFonts w:ascii="Times New Roman"/>
          <w:b w:val="false"/>
          <w:i/>
          <w:color w:val="000000"/>
          <w:sz w:val="28"/>
        </w:rPr>
        <w:t>      "Қарабалық ауданының</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 Л. Булдакова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