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e1887" w14:textId="3ae18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Денисов ауданының аумағында үгіттік баспа материалдарын орналастыру үшін орындарды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Денисов ауданы әкімдігінің 2011 жылғы 21 ақпандағы № 57 қаулысы. Қостанай облысы Денисов ауданының Әділет басқармасында 2011 жылғы 22 ақпанда № 9-8-169 тіркелді. Күші жойылды - Қостанай облысы Денисов ауданы әкімдігінің 2014 жылғы 11 наурыздағы № 58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Қостанай облысы Денисов ауданы әкімдігінің 11.03.2014 № 58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1995 жылғы 28 қыркүйектегі Қазақстан Республикасы "Қазақстан Республикасындағы сайлау туралы"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>28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6 тармағына, 2001 жылғы 23 қаңтардағы Қазақстан Республикасы "Қазақстан Республикасындағы жергiлiктi мемлекеттiк басқару және өзін-өзі басқару туралы" Заңының 31 бабы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әкімдік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Денисов аудандық сайлау комиссиясымен Денисов ауданы аумағында үгіттік баспа материалдарын орналастыру үшін орындары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анықталсын, көрсетілген орындарды стендтермен, тақталармен, тұғырлықтармен жарақтандырылсын.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рет ресми жарияланғаннан күннен кейін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Денисов ауданының әкімі                    В. Ионенко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Денисов аудандық сайлау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комиссиясының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А. Зимовец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21 ақпандағы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57 қаулысына қосымша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Денисов ауданы аумағында үгіттік баспа материалдарын орналастыру үшін ОРЫНДАРЫ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3169"/>
        <w:gridCol w:w="7796"/>
      </w:tblGrid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Елді-мекеннің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үгіттік баспа материалдарын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орналастыру үшін орын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Калинин-Нұрпеисов, Калинин-Ленин,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- Элеваторная көшелерінің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қиылысы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Глебовка селосы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"Тобыл селолық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ғимаратының жанында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Антоновка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"Тельман селолық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ғимаратының жанында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Покровка селосы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"Покров селолық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ғимаратының жанында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Фрунзенское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"Фрунзе орта мектебі"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 ғимаратының жанында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Әйет селосы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Клубная көшесі, орталық алаңында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Заәйет селосы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"Заәйет орта мектебі"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 ғимаратының жанында</w:t>
            </w:r>
          </w:p>
        </w:tc>
      </w:tr>
      <w:tr>
        <w:trPr>
          <w:trHeight w:val="1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Свердловка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Набережная көшесі, "Свердлов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 ғимаратының жанында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селосы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көшесі, "Аршалы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 ғимаратының жанында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Приреченка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"Приречен орта мектебі"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 ғимаратының жанында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көшесі, "Комаровка"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 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серіктестігінің кеңсе ғимаратының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жанында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Қырым селосы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 көшесі, "Крымское"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 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серіктестігінің кеңсе ғимаратының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жанында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Перелески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"Перелески орта мектебі"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 ғимаратының жанында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"Баталы орта мектебі"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 ғимаратының жанында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