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f4504" w14:textId="8af4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алдындағы үгіт жүргізуге үміткерлердің барлығы үшін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әкімшіліктің 2011 жылғы 25 қарашадағы № 408 қаулысы. Қостанай облысы Әулиекөл ауданының Әділет басқармасында 2011 жылғы 5 желтоқсанда № 9-7-147 тіркелді. Күші жойылды - Қостанай облысы Әулиекөл ауданы әкімдігінің 2020 жылғы 1 сәуірдегі № 41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Әулиекөл ауданы әкімдігінің 01.04.2020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ауданыныңәкімдігі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Әулиекөл аудандық сайлау комиссиясымен бірлесе отырып сайлау алдындағы үгіт жүргізуге үміткерлердің барлығы үшін үгіттік баспа материалдарын орналастыру үшін орындар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376"/>
        <w:gridCol w:w="1924"/>
      </w:tblGrid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Нұрмұхамбетов</w:t>
            </w:r>
          </w:p>
        </w:tc>
      </w:tr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 аудандық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комиссиясының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 Шульгин С. В.</w:t>
            </w:r>
          </w:p>
        </w:tc>
        <w:tc>
          <w:tcPr>
            <w:tcW w:w="19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25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алдындағы үгіт жүргізуге үміткерлердің барлығы үшін үгіттік 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Қосымшасында "селосы", "селолық" сөздері "ауылы", "ауылдық" сөздерімен ауыстырылды - Қостанай облысы Әулиекөл ауданы әкімдігінің 30.04.2014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4"/>
        <w:gridCol w:w="5776"/>
      </w:tblGrid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Әулиекөл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"Төлеңгіт" базарына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қарама–қарсы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әкімдігінің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аудандық орталық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ауруханасы"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кәсіпорны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Аманқарағай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"Березка" дүкені маңайындағы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Аманқарағай дәрігерлік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амбулаториясы ғимаратының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Құсмұрын кенті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Кәукетаев көшесі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аялдамасы қасындағы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бойында мәдениет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үйіне қарама-қарсы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Бірлік орта мектебі"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Қазанбасы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№ 1 Қазанбасы 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Дәнгірбай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Дәңгірбай негізгі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Қарақалпақ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Қарақалпақ негізгі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Қазанбасы стансасы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№ 2 Қазанбасы 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Бағаналы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Москалев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Москалевка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Москалевка 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Жалтыркөл селосында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Жалтыркөл негізгі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Қ. Тұрғымбаев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Тұрғымбаев атындағы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Целинный 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Диев ауылдық округі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Диев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 ғимаратының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Қоскөл бастауыш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Үшқарасу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Үшқарасу негізгі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Новоселов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Новоселов 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Аққұдық негізгі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Қырғуыс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Қырғуыс бастауыш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 мекемесі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Сосновка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Сосновка негізгі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Новонежин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Новонежинка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Б. Кенжетаев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орта мектебі"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Калинин 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Лаврентьевка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Лаврентьев негізгі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Первомайское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Чернышевский 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Сұлукөл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Юльевка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Ш. Шаяхметов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атындағы Сұлукөл орта мектебі"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Федосеевка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Федосеев 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Шилі негізгі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Тимофеевка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Тимофеевка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Тимофеев 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Қосағал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Қосағал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Тірсек орта мектебі"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Чернигов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Черниговка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Чернигов 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Харьковка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"Әулиекөл ауданы білім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Харьков негізгі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мектебі" мемлекеттік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ғимаратының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Дүзбай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кітапхананың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Шағала ауылдық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ауылы</w:t>
            </w:r>
          </w:p>
        </w:tc>
        <w:tc>
          <w:tcPr>
            <w:tcW w:w="5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клубтың ғимаратының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