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22d3" w14:textId="8b7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233 "Аманкелді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2011 жылғы 21 қаңтардағы № 240 шешімі. Қостанай облысы Аманкелді ауданының Әділет басқармасында 2011 жылғы 27 қаңтарда № 9-6-121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ауданның 2011-2013 жылдарға арналған аудандық бюджеті туралы" шешіміне (нормативтік құқықтық кесімдерді мемлекеттік тіркеу тізілімінде 9-6-119 нөмірімен тіркелген, 2011 жылы 8 қаңтарда "Аманкелді арайы"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2011-2013 жылдарға арналған аудандық бюджеті тиісінше 1, 2, 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- 1789645,0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- 132264,0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- 4900,0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- 1644581,0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- 1774571,5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- 71445,2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- 72098,1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- 19800,0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- 19800,0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-76171,7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- 76171,7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аудандық бюджетте мынадай мөлшерлерде дамытуға нысаналы трансфертер сомалары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құрылысына және (немесе) сатып алуға - 54033,0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есебінен - 42211,0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есебінен - 11822,0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дамытуға және (немесе) жайластыруға республикалық бюджеттен - 17210,0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- 74138,0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есебінен - 59310,0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есебінен - 14828,0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2011 жылға арналған аудандық бюджетте мынадай мөлшерлерде республикалық бюджеттен нысаналы ағымдағы трансферттер түсімінің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өткізуге - 11827,0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асыруға - 10420,0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химия, физика, биология кабинеттерін оқу құралдарымен жарақтандыруға - 8194,0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- 11082,0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қамтуымен қамтамасыз етуге - 1650,0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жетім-баланы (жетім балаларды) және ата - анасының қамқорлығынсыз қалған баланы (балаларды) ұстауға ақшалай қаражаттарды ай сайын төлеуге - 5292,0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2-3. 2011 жылға арналған аудандық бюджетте "Бизнестің жол картасы - 2020" бағдарламасы шеңберінде өңірлерде жеке кәсіпкерлікті қолдауға - 1560,0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2011 жылға арналған аудандық бюджетте ауылдық елді мекендердің әлеуметтік сала мамандарын әлеуметтік қолдау шараларын іске асыруға </w:t>
      </w:r>
      <w:r>
        <w:rPr>
          <w:rFonts w:ascii="Times New Roman"/>
          <w:b w:val="false"/>
          <w:i w:val="false"/>
          <w:color w:val="0000ff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66764,0 мың теңге сомасында бюджеттік кредиттер түсімі қарастырылғаны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2011 жылға арналған аудандық бюджетте 2606,0 мың теңге сомасында пайдаланылмаған нысаналы трансферттерінің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Қожахметов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Карбозов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73"/>
        <w:gridCol w:w="693"/>
        <w:gridCol w:w="7413"/>
        <w:gridCol w:w="21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1789645,0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Салықтық түciмдер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Салыктық емес түciмдер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Жергіліктiк бюджетке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713"/>
        <w:gridCol w:w="753"/>
        <w:gridCol w:w="493"/>
        <w:gridCol w:w="6593"/>
        <w:gridCol w:w="21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1774571,5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165936,8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150436,1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8588,1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751479,8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751479,8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738595,4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325164,5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25207,5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8348,5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116911,3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100623,7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100623,7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16287,6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13837,6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74247,2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27656,3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27656,3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4057,8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102674,8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шараларын іске асыру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20983,6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13249,5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71445,2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-76171,7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76171,7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2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33"/>
        <w:gridCol w:w="573"/>
        <w:gridCol w:w="7553"/>
        <w:gridCol w:w="21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1463711,0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Салықтық түciмдер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Салыктық емес түciмдер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73"/>
        <w:gridCol w:w="693"/>
        <w:gridCol w:w="513"/>
        <w:gridCol w:w="6753"/>
        <w:gridCol w:w="219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953722,0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759612,0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67605,1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-67605,1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67605,1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3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33"/>
        <w:gridCol w:w="593"/>
        <w:gridCol w:w="721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1367179,0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Салықтық түciмдер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Салыктық емес түciмдер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13"/>
        <w:gridCol w:w="693"/>
        <w:gridCol w:w="453"/>
        <w:gridCol w:w="6573"/>
        <w:gridCol w:w="22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1360329,0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841311,0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765136,0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4919,0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25527,0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-652,9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78350,1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-78350,1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78350,1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240 шешіміне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Аманкелді ауданының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733"/>
        <w:gridCol w:w="693"/>
        <w:gridCol w:w="7093"/>
        <w:gridCol w:w="22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2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6205,8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5297,5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6025,7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6113,8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5660,7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5491,8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