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019" w14:textId="ad83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385 "Лисаков қаласының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2011 жылғы 18 сәуірдегі № 421 шешімі. Қостанай облысы Лисаков қаласының Әділет басқармасында 2011 жылғы 25 сәуірде № 9-4-184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Қазақстан Республикасының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"Мәслихаттың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2011-2013 жылдарға арналған облыстық бюджеті туралы" шешіміне өзгерістер мен толықтырулар енгізу туралы" (нормативтік құқықтық актілердің мемлекеттік тіркеу тізілімінде № 3757 болып тіркелген) Қостанай облыстық мәслихатының 2011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2011-2013 жылдарға арналған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9-4-176 болып тіркелген, 2011 жылғы 13, 20 қаңтарда "Лисаковская новь"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1833105,0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1597199,0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214426,0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1980315,6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13700,0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Лисаков қаласы әкімдігінің резерві 5000,0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– 5000,0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2011 жылға арналған Лисаков қаласының бюджетінде облыстық бюджеттен нысаналы ағымдағы трансферттер және дамуға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2400,0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1700,0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жылға "Лисаков қаласы әкімдігі білім бөлімінің "Октябрь орта мектебі" мемлекеттік мекемесінің сыртқы канализациялық желісін кенттің канализациялық желілеріне қоса қайта құруға 10465,0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бойынша жолды қайта құруға 50000,0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 техникасын сатып алуға 1092,0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Лисаков қаласының 2011 жылға арналған бюджетінде республикалық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7497,0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беру мемлекеттiк мекемелеріндегi физика, химия, биология кабинеттерiн оқу жабдығымен жабдықтауға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3400,0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9641,0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19354,0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13091,0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жеке кәсіпкерлікті қолдауға 4680,0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6216,0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ұстауға 6801,0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"5-2. Лисаков қаласының 2011 жылға арналған бюджетінде республикалық бюджеттен дамуға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инженерлiк коммуникациялық инфрақұрылымды дамытуға, жайластыруға және (немесе) сатып алуға 80616,0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ХХІ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Турлубекова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433"/>
        <w:gridCol w:w="8733"/>
        <w:gridCol w:w="20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1833105,0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құжаттар бергені үшін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93"/>
        <w:gridCol w:w="593"/>
        <w:gridCol w:w="573"/>
        <w:gridCol w:w="8013"/>
        <w:gridCol w:w="20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7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1980315,6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өкілді, 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қызметін 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және 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іске 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 толықтығын 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манызы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1001740,0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ақының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ақының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оқу-әдістемелік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қамтыммен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көмек 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ұйымына жеткізуді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аумақтық орталығы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мамандарының, жеке 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33072,0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іске асыру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абаттандыруын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жарыстар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тiлдерiн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193613,6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-160910,6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353"/>
        <w:gridCol w:w="8613"/>
        <w:gridCol w:w="20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7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кенттің,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"/>
        <w:gridCol w:w="613"/>
        <w:gridCol w:w="573"/>
        <w:gridCol w:w="7953"/>
        <w:gridCol w:w="20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ақының көлемін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селосы әкімінің 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көмек 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ұйымына жеткізуді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