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9b9b" w14:textId="e0b9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15 наурыздағы № 150 қаулысы. Қостанай облысы Лисаков қаласының Әділет басқармасында 2011 жылғы 31 наурызда № 9-4-181 тіркелді. Күші жойылды - Қолданыстағы мерзімінің тоқтатылуымен байланысты Қостанай облысы Лисаков қаласының әкімінің аппарат 2012 жылғы 6 қаңтардағы № 13-1-14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Лисаков қаласының әкімінің аппарат 2012.01.06 № 13-1-14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нақты жағдайлары, қоғамдық жұмыстарға қатысатын жұмыссыздардың еңбегіне ақы төлеу мөлшері және оларды қаржыландыруды көзі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әлеуметтік сақтандыру қорына әлеуметтік аударымдар, әлеуметтік салық және қосылған құн салығы Лисаков қаласының бюджетінен өтеледі және жұмыс берушінің есеп айырысу шотына аударылады екендігі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Қостанай облысы Лисаков қаласы әкімдігінің 2011.05.24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орынбасары Ә.С.Сапароваға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он күнтізбелік күн өткен соң қолданысқа енгізіледі және 2011 жылдың 1 қаңтарынан бастап пайда болған қатынастарға өзінің күшін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көлемдері және нақты жағдайлары, қоғамдық жұмыстарға қатысатын жұмыссыздардың еңбегіне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761"/>
        <w:gridCol w:w="1961"/>
        <w:gridCol w:w="2167"/>
        <w:gridCol w:w="2742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198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 қатысу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 - 98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кентінде - 16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 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селосында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3605"/>
        <w:gridCol w:w="2785"/>
        <w:gridCol w:w="3060"/>
      </w:tblGrid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көзі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ақы мөлшері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2 мөлшері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жылға: 12691,0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теңге,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кентінде 1692,0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селосында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аспауға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етсін,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жұмыссызбен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 жайында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еңбекке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сақтау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