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bc28d" w14:textId="0bbc2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2011 жылғы 16 ақпандағы № 86 қаулысы. Қостанай облысы Лисаков қаласының Әділет басқармасында 2011 жылғы 17 ақпанда № 9-4-179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сайлау комиссиясымен бірге үгіттік баспа материалдарын орналастыру үшін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"Лисаков қаласы әкімінің аппараты" мемлекеттік мекемесі Қазақстан Республикасының заңнамасында белгіленген тәртіпте: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жарияланғанынан кейін Лисаков қаласы әкімдігінің интернет-ресурсында орналастырылуын қамтамасыз етсін.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Қостанай облысы Лисаков қаласы әкімдігінің 07.09.2021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Радченко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қалалық сайлау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И. Неявко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Лисаков қаласы әкімдігінің 15.02.2023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Лисаков қаласы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1-шағын аудан: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өндірістік ғимаратының жанындағы тұғырлық,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тұрғын үйдің жанындағы тұғырлық,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 коммуналдық қызмет көрсету нысаны жанындағы тұғырлық,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білім басқармасының "Лисаков қаласы білім бөлімінің № 1 жалпы білім беретін мектебі" коммуналдық мемлекеттік мекемесі ғимаратының жанындағы тақта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2-шағын аудан: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 сауда нысаны жанындағы тұғырлық,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білім басқармасының "Лисаков қаласы білім бөлімінің мектеп-гимназиясы" коммуналдық мемлекеттік мекемесі ғимаратының жанындағы тақта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3-шағын аудан: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А сауда нысаны жанындағы тұғырлық,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сауда нысаны жанындағы тұғырлық,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білім басқармасының "Лисаков қаласы білім бөлімінің Абай атындағы жалпы білім беретін мектебі" коммуналдық мемлекеттік мекемесі ғимаратының жанындағы тақта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4-шағын аудан: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сауда нысаны жанындағы тұғырлық,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білім басқармасының "Лисаков қаласы білім бөлімінің № 4 жалпы білім беретін мектебі" коммуналдық мемлекеттік мекемесі ғимаратының жанындағы тақта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5-шағын аудан: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тұрғын үйдің жанындағы тұғырлық,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білім басқармасының "Лисаков қаласы білім бөлімінің мектеп-лицейі" коммуналдық мемлекеттік мекемесі ғимаратының жанындағы тақта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6-шағын аудан: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тұрғын үйдің жанындағы тұғырлық,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А құрылыс сауда нысаны жанындағы тұғырлық,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білім басқармасының "Лисаков қаласы білім бөлімінің № 6 жалпы білім беретін мектебі" коммуналдық мемлекеттік мекемесі ғимаратының жанындағы тақта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7-шағын аудан: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А қоғамдық ұйым нысаны жанындағы тұғырлық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"Октябрь кенті әкімінің аппараты" мемлекеттік мекемесі ғимаратының жанындағы тұғырлық,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көшесіндегі № 31 сауда нысаны жанындағы тұғырлық,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Уральский көшесіндегі № 62 В сауда нысаны жанындағы тұғырлық,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"Лисаков қаласы білім бөлімінің Октябрь жалпы білім беретін мектебі" коммуналдық мемлекеттік мекемесі ғимаратының жанындағы тақта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