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a97fc" w14:textId="16a97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Рудный қаласының 2012-2014 жылдарға арналған қалалық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мәслихатының 2011 жылғы 20 желтоқсандағы № 541 шешімі. Қостанай облысы Рудный қаласының Әділет басқармасында 2011 жылғы 28 желтоқсанда № 9-2-197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Рудный қаласының 2012-2014 жылдарға арналған қалалық бюджеті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2012 жылға арналған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10990080,2 мың теңге, оның ішінде мыналар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8725496,0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15494,0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167515,0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2081575,2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11101733,2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67098,9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67098,9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-178751,9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178751,9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өзгерістер енгізілді - Қостанай облысы Рудный қаласы мәслихатының 2012.01.24 </w:t>
      </w:r>
      <w:r>
        <w:rPr>
          <w:rFonts w:ascii="Times New Roman"/>
          <w:b w:val="false"/>
          <w:i w:val="false"/>
          <w:color w:val="000000"/>
          <w:sz w:val="28"/>
        </w:rPr>
        <w:t>№ 550</w:t>
      </w:r>
      <w:r>
        <w:rPr>
          <w:rFonts w:ascii="Times New Roman"/>
          <w:b w:val="false"/>
          <w:i w:val="false"/>
          <w:color w:val="ff0000"/>
          <w:sz w:val="28"/>
        </w:rPr>
        <w:t xml:space="preserve">; 2012.02.16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; 2012.04.11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2012.05.16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жылғы 1 қаңтардан бастап қолданысқа енгізіледі); 2012.07.27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жылғы 1 қаңтардан бастап қолданысқа енгізіледі); 2012.10.18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жылғы 1 қаңтардан бастап қолданысқа енгізіледі); 2012.12.06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жылғы 1 қаңтардан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Рудный қаласының 2012 жылға арналған қалалық бюджетінен облыстық бюджетіне алынатын бюджеттік алымдар көлемі 3560126,0 мың теңге құрайтыны мәліметке 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Рудный қаласы жергілікті атқарушы органының 2012 жылға арналған резерві 77334,8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3-тармақ жаңа редакцияда - Қостанай облысы Рудный қаласы мәслихатының 2012.10.18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жылғы 1 қаңтардан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Рудный қаласының 2012 жылға арналған қалалық бюджетті атқару процесінде секвестрлеуге жатпайтын бюджеттік бағдарламалардың тізбесі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> 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2012 жылға арналған Горняцк поселкесінің бюджеттік бағдарламалар тізбесі 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2012 жылға арналған Қашар поселкесінің бюджеттік бағдарламалар тізбесі 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шешім 2012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он сегізінші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кезекті сессиясының төрағасы               Ю. Бариев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В. Лощинин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Рудный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"Рудный қалалық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М. Досболов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Рудный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"Рудный қалалық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бастығының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З. Жигунова</w:t>
      </w:r>
    </w:p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541 шешіміне 1-қосымша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6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84 шешіміне 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Рудный қаласының 2012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қалалық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Қостанай облысы Рудный қаласы мәслихатының 2012.12.06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жылғы 1 қаңтардан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813"/>
        <w:gridCol w:w="773"/>
        <w:gridCol w:w="6973"/>
        <w:gridCol w:w="241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10990080,2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8725496,0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3447544,0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3447544,0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2533046,0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2533046,0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805196,0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548093,0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30889,0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226214,0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1912611,0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1401269,0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463965,0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44795,0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2582,0</w:t>
            </w:r>
          </w:p>
        </w:tc>
      </w:tr>
      <w:tr>
        <w:trPr>
          <w:trHeight w:val="12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және (немесе)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27099,0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27099,0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15494,0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10958,0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кірісі бөлігінің түсімдері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түсетін кірістер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10911,0</w:t>
            </w:r>
          </w:p>
        </w:tc>
      </w:tr>
      <w:tr>
        <w:trPr>
          <w:trHeight w:val="19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Банкiнiң бюджетiнен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өсiмпұлдар, санкциялар, өндiрiп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5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түсiмдердi қоспағанда,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Банкiнiң бюджетiнен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қаржыландырылатын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өсiмпұлдар, санкциялар, өндiрiп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3036,0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3036,0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167515,0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129359,0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129359,0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активтердi сату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38156,0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15847,0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22309,0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2081575,2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2081575,2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2081575,2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533"/>
        <w:gridCol w:w="813"/>
        <w:gridCol w:w="773"/>
        <w:gridCol w:w="6573"/>
        <w:gridCol w:w="237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11101733,2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203269,8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145247,0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14183,0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14183,0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96662,0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70465,4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26196,6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34402,0</w:t>
            </w:r>
          </w:p>
        </w:tc>
      </w:tr>
      <w:tr>
        <w:trPr>
          <w:trHeight w:val="9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28213,0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6189,0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41423,8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41423,8</w:t>
            </w:r>
          </w:p>
        </w:tc>
      </w:tr>
      <w:tr>
        <w:trPr>
          <w:trHeight w:val="16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16818,0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7861,8</w:t>
            </w:r>
          </w:p>
        </w:tc>
      </w:tr>
      <w:tr>
        <w:trPr>
          <w:trHeight w:val="9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жұмысты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біржолғы талондарды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сомаларды толық алынуын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9764,0</w:t>
            </w:r>
          </w:p>
        </w:tc>
      </w:tr>
      <w:tr>
        <w:trPr>
          <w:trHeight w:val="9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16599,0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16599,0</w:t>
            </w:r>
          </w:p>
        </w:tc>
      </w:tr>
      <w:tr>
        <w:trPr>
          <w:trHeight w:val="16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15669,0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14849,0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14849,0</w:t>
            </w:r>
          </w:p>
        </w:tc>
      </w:tr>
      <w:tr>
        <w:trPr>
          <w:trHeight w:val="9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14849,0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14849,0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3443898,2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741143,2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741143,2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660625,2</w:t>
            </w:r>
          </w:p>
        </w:tc>
      </w:tr>
      <w:tr>
        <w:trPr>
          <w:trHeight w:val="29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берiлетiн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есебiнен жалпы үлгiдегi,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(түзету), дарынды балалар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жетiм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балалар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шағын орталықтар,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интернаттары, кәмелеттiк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 толмағандарды бейiмдеу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 тәрбиешiлерiне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бiлiктiлiк санаты үшiн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мөлшерiн ұлғайту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мемлекеттiк бiлiм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тапсырысын iске асыруға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74408,0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2314439,9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ұйымдастыру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2308707,9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2026622,9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232797,0</w:t>
            </w:r>
          </w:p>
        </w:tc>
      </w:tr>
      <w:tr>
        <w:trPr>
          <w:trHeight w:val="12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берiлетiн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мектептерi" ДБҰ-ның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бiлiктiлiктi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мұғалiмдерге еңбекақыны арттыру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992,0</w:t>
            </w:r>
          </w:p>
        </w:tc>
      </w:tr>
      <w:tr>
        <w:trPr>
          <w:trHeight w:val="29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берiлетiн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есебiнен жалпы үлгiдегi,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(түзету), дарынды балалар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жетiм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балалар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шағын орталықтар,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интернаттары, кәмелеттiк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 толмағандарды бейiмдеу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 тәрбиешiлерiне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бiлiктiлiк санаты үшiн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мөлшерiн ұлғайту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48296,0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388315,1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311315,1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12463,0</w:t>
            </w:r>
          </w:p>
        </w:tc>
      </w:tr>
      <w:tr>
        <w:trPr>
          <w:trHeight w:val="12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21400,0</w:t>
            </w:r>
          </w:p>
        </w:tc>
      </w:tr>
      <w:tr>
        <w:trPr>
          <w:trHeight w:val="16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36249,0</w:t>
            </w:r>
          </w:p>
        </w:tc>
      </w:tr>
      <w:tr>
        <w:trPr>
          <w:trHeight w:val="12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мекемелерiнiң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күрделi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235973,1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77000,0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реконструкциялау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77000,0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493079,5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424671,4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424671,4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90085,1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33891,0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68980,8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2732,5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тұлғаларды әлеуметтік бейімдеу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120916,0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зейнеткерлер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әлеуметтiк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66427,0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4454,0</w:t>
            </w:r>
          </w:p>
        </w:tc>
      </w:tr>
      <w:tr>
        <w:trPr>
          <w:trHeight w:val="12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18481,0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15104,0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68408,1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68408,1</w:t>
            </w:r>
          </w:p>
        </w:tc>
      </w:tr>
      <w:tr>
        <w:trPr>
          <w:trHeight w:val="12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57944,0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4093,1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мекемелерiнiң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күрделi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1191091,8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790150,7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163754,6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118255,6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паспорттар дайындау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45499,0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621963,8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қорының тұрғын үйін жобалау,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 және (немесе) сатып алу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212300,8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30567,0</w:t>
            </w:r>
          </w:p>
        </w:tc>
      </w:tr>
      <w:tr>
        <w:trPr>
          <w:trHeight w:val="12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тұрғын жай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инфрақұрылымдарды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379096,0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бөлiмi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4432,3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 саласындағы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iске асыру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3567,3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229300,6</w:t>
            </w:r>
          </w:p>
        </w:tc>
      </w:tr>
      <w:tr>
        <w:trPr>
          <w:trHeight w:val="9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157108,6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жұмыс істеуі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меншігіндегі жылу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қолдануды ұйымдастыру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108890,6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21881,0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72192,0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66113,0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жүйесiн 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6079,0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171640,5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10372,0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</w:p>
        </w:tc>
      </w:tr>
      <w:tr>
        <w:trPr>
          <w:trHeight w:val="9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161268,5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24564,0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64740,0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жоқтарды жерлеу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көгалдандыру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69284,5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521467,9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117301,6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117287,0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117287,0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14,6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14,6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243000,2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222751,0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212575,0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10176,0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20249,2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20249,2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104005,9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73202,0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iстеуi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56831,0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16371,0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30803,9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12451,9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18352,0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жөнiндегi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57160,2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23833,0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мәдениетті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8909,0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мекемелерiнiң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күрделi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12047,0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17944,2</w:t>
            </w:r>
          </w:p>
        </w:tc>
      </w:tr>
      <w:tr>
        <w:trPr>
          <w:trHeight w:val="13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13132,8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өңiрлiк бағдарламаларды iске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2651,4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15383,0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мекемелерiнiң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күрделi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3890,0</w:t>
            </w:r>
          </w:p>
        </w:tc>
      </w:tr>
      <w:tr>
        <w:trPr>
          <w:trHeight w:val="9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3890,0</w:t>
            </w:r>
          </w:p>
        </w:tc>
      </w:tr>
      <w:tr>
        <w:trPr>
          <w:trHeight w:val="9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71285,8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30027,6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19021,6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19021,6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11006,0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жануарлардың, жануарлардан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өнiмдер мен шикiзаттың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құнын иелерiне өтеу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жүргізу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39799,2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39799,2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10695,2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28978,0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31796,0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31796,0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16086,0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15976,0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15710,0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7571,0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және елдi мекендердiң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жоспарлары схемаларын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әзiрлеу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912798,0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912798,0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21858,0</w:t>
            </w:r>
          </w:p>
        </w:tc>
      </w:tr>
      <w:tr>
        <w:trPr>
          <w:trHeight w:val="12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21858,0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890940,0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637796,2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253143,8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615215,6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608653,6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77334,8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77334,8</w:t>
            </w:r>
          </w:p>
        </w:tc>
      </w:tr>
      <w:tr>
        <w:trPr>
          <w:trHeight w:val="10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531318,8</w:t>
            </w:r>
          </w:p>
        </w:tc>
      </w:tr>
      <w:tr>
        <w:trPr>
          <w:trHeight w:val="12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27642,8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5890,0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шешуге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497786,0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3593612,6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3593612,6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каланың) қаржы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3593612,6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31355,6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3560126,0</w:t>
            </w:r>
          </w:p>
        </w:tc>
      </w:tr>
      <w:tr>
        <w:trPr>
          <w:trHeight w:val="16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деңгейлерге беруге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67098,9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67098,9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67098,9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67098,9</w:t>
            </w:r>
          </w:p>
        </w:tc>
      </w:tr>
      <w:tr>
        <w:trPr>
          <w:trHeight w:val="9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64180,9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64180,9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-178751,9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178751,9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541 шешіміне 2-қосымша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Рудный қаласының 2013 жылға арналған қалалық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253"/>
        <w:gridCol w:w="513"/>
        <w:gridCol w:w="333"/>
        <w:gridCol w:w="7833"/>
        <w:gridCol w:w="215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9622232,0</w:t>
            </w:r>
          </w:p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9173571,0</w:t>
            </w:r>
          </w:p>
        </w:tc>
      </w:tr>
      <w:tr>
        <w:trPr>
          <w:trHeight w:val="34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3715870,0</w:t>
            </w:r>
          </w:p>
        </w:tc>
      </w:tr>
      <w:tr>
        <w:trPr>
          <w:trHeight w:val="34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3715870,0</w:t>
            </w:r>
          </w:p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3007055,0</w:t>
            </w:r>
          </w:p>
        </w:tc>
      </w:tr>
      <w:tr>
        <w:trPr>
          <w:trHeight w:val="3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3007055,0</w:t>
            </w:r>
          </w:p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709872,0</w:t>
            </w:r>
          </w:p>
        </w:tc>
      </w:tr>
      <w:tr>
        <w:trPr>
          <w:trHeight w:val="3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482428,0</w:t>
            </w:r>
          </w:p>
        </w:tc>
      </w:tr>
      <w:tr>
        <w:trPr>
          <w:trHeight w:val="34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29234,0</w:t>
            </w:r>
          </w:p>
        </w:tc>
      </w:tr>
      <w:tr>
        <w:trPr>
          <w:trHeight w:val="36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198200,0</w:t>
            </w:r>
          </w:p>
        </w:tc>
      </w:tr>
      <w:tr>
        <w:trPr>
          <w:trHeight w:val="34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66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 салықтар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1714452,0</w:t>
            </w:r>
          </w:p>
        </w:tc>
      </w:tr>
      <w:tr>
        <w:trPr>
          <w:trHeight w:val="34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1193788,0</w:t>
            </w:r>
          </w:p>
        </w:tc>
      </w:tr>
      <w:tr>
        <w:trPr>
          <w:trHeight w:val="66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473959,0</w:t>
            </w:r>
          </w:p>
        </w:tc>
      </w:tr>
      <w:tr>
        <w:trPr>
          <w:trHeight w:val="6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43942,0</w:t>
            </w:r>
          </w:p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2763,0</w:t>
            </w:r>
          </w:p>
        </w:tc>
      </w:tr>
      <w:tr>
        <w:trPr>
          <w:trHeight w:val="99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26322,0</w:t>
            </w:r>
          </w:p>
        </w:tc>
      </w:tr>
      <w:tr>
        <w:trPr>
          <w:trHeight w:val="39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26322,0</w:t>
            </w:r>
          </w:p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22445,0</w:t>
            </w:r>
          </w:p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20245,0</w:t>
            </w:r>
          </w:p>
        </w:tc>
      </w:tr>
      <w:tr>
        <w:trPr>
          <w:trHeight w:val="75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кірісі бөлігінің түсімдері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823,0</w:t>
            </w:r>
          </w:p>
        </w:tc>
      </w:tr>
      <w:tr>
        <w:trPr>
          <w:trHeight w:val="64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19422,0</w:t>
            </w:r>
          </w:p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39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46950,0</w:t>
            </w:r>
          </w:p>
        </w:tc>
      </w:tr>
      <w:tr>
        <w:trPr>
          <w:trHeight w:val="66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64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41950,0</w:t>
            </w:r>
          </w:p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21980,0</w:t>
            </w:r>
          </w:p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19970,0</w:t>
            </w:r>
          </w:p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379266,0</w:t>
            </w:r>
          </w:p>
        </w:tc>
      </w:tr>
      <w:tr>
        <w:trPr>
          <w:trHeight w:val="72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379266,0</w:t>
            </w:r>
          </w:p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379266,0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533"/>
        <w:gridCol w:w="793"/>
        <w:gridCol w:w="793"/>
        <w:gridCol w:w="6753"/>
        <w:gridCol w:w="217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9360221,0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138070,0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106652,0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12916,0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12916,0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65937,0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65937,0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27799,0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27799,0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17027,0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17027,0</w:t>
            </w:r>
          </w:p>
        </w:tc>
      </w:tr>
      <w:tr>
        <w:trPr>
          <w:trHeight w:val="16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17027,0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14391,0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14391,0</w:t>
            </w:r>
          </w:p>
        </w:tc>
      </w:tr>
      <w:tr>
        <w:trPr>
          <w:trHeight w:val="16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14391,0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</w:t>
            </w:r>
          </w:p>
        </w:tc>
      </w:tr>
      <w:tr>
        <w:trPr>
          <w:trHeight w:val="9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3264693,0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568921,0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568921,0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568921,0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2661954,0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3855,0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2658099,0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2457649,0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200450,0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33818,0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33818,0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12418,0</w:t>
            </w:r>
          </w:p>
        </w:tc>
      </w:tr>
      <w:tr>
        <w:trPr>
          <w:trHeight w:val="12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444471,0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386640,0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386640,0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75989,0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10335,0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46063,0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91845,0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тұлғаларды әлеуметтік бейімдеу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77520,0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зейнеткерлер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әлеуметтiк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50436,0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8071,0</w:t>
            </w:r>
          </w:p>
        </w:tc>
      </w:tr>
      <w:tr>
        <w:trPr>
          <w:trHeight w:val="15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22548,0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57831,0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57831,0</w:t>
            </w:r>
          </w:p>
        </w:tc>
      </w:tr>
      <w:tr>
        <w:trPr>
          <w:trHeight w:val="16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 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55509,0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457410,0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168373,0</w:t>
            </w:r>
          </w:p>
        </w:tc>
      </w:tr>
      <w:tr>
        <w:trPr>
          <w:trHeight w:val="10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сақтаулуын ұйымдастыру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165115,0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165115,0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151664,0</w:t>
            </w:r>
          </w:p>
        </w:tc>
      </w:tr>
      <w:tr>
        <w:trPr>
          <w:trHeight w:val="9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137373,0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14373,0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9737,0</w:t>
            </w:r>
          </w:p>
        </w:tc>
      </w:tr>
      <w:tr>
        <w:trPr>
          <w:trHeight w:val="9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405107,0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81822,0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81822,0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81822,0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192711,0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192711,0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185000,0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104972,0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74972,0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iстеуi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58551,0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16421,0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25602,0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8313,0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8313,0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12599,0</w:t>
            </w:r>
          </w:p>
        </w:tc>
      </w:tr>
      <w:tr>
        <w:trPr>
          <w:trHeight w:val="13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11399,0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4690,0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4690,0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20167,0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9495,0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9495,0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жүргізу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10672,0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10672,0</w:t>
            </w:r>
          </w:p>
        </w:tc>
      </w:tr>
      <w:tr>
        <w:trPr>
          <w:trHeight w:val="10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10672,0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22520,0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15190,0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15190,0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7330,0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608558,0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608558,0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1955,0</w:t>
            </w:r>
          </w:p>
        </w:tc>
      </w:tr>
      <w:tr>
        <w:trPr>
          <w:trHeight w:val="12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1955,0</w:t>
            </w:r>
          </w:p>
        </w:tc>
      </w:tr>
      <w:tr>
        <w:trPr>
          <w:trHeight w:val="10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606603,0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467405,0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139198,0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60392,0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5405,0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54987,0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30200,0</w:t>
            </w:r>
          </w:p>
        </w:tc>
      </w:tr>
      <w:tr>
        <w:trPr>
          <w:trHeight w:val="10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24787,0</w:t>
            </w:r>
          </w:p>
        </w:tc>
      </w:tr>
      <w:tr>
        <w:trPr>
          <w:trHeight w:val="12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24787,0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3920063,0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3920063,0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каланың) қаржы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3920063,0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3917932,0</w:t>
            </w:r>
          </w:p>
        </w:tc>
      </w:tr>
      <w:tr>
        <w:trPr>
          <w:trHeight w:val="16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деңгейлерiнен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берiлетiн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107921,0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107921,0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107921,0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107921,0</w:t>
            </w:r>
          </w:p>
        </w:tc>
      </w:tr>
      <w:tr>
        <w:trPr>
          <w:trHeight w:val="9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107921,0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107921,0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154090,0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-154090,0</w:t>
            </w:r>
          </w:p>
        </w:tc>
      </w:tr>
    </w:tbl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541 шешіміне 3-қосымша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Рудный қаласының 2014 жылға арналған қалалық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293"/>
        <w:gridCol w:w="553"/>
        <w:gridCol w:w="241"/>
        <w:gridCol w:w="7613"/>
        <w:gridCol w:w="227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10603538,0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10023295,0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4164750,0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4164750,0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3346124,0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3346124,0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751332,0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512500,0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29234,0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209588,0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6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 салықтар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1732926,0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1208988,0</w:t>
            </w:r>
          </w:p>
        </w:tc>
      </w:tr>
      <w:tr>
        <w:trPr>
          <w:trHeight w:val="6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473959,0</w:t>
            </w:r>
          </w:p>
        </w:tc>
      </w:tr>
      <w:tr>
        <w:trPr>
          <w:trHeight w:val="6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47023,0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2956,0</w:t>
            </w:r>
          </w:p>
        </w:tc>
      </w:tr>
      <w:tr>
        <w:trPr>
          <w:trHeight w:val="99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міндетті төлемдер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28163,0</w:t>
            </w:r>
          </w:p>
        </w:tc>
      </w:tr>
      <w:tr>
        <w:trPr>
          <w:trHeight w:val="39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28163,0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23517,0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21317,0</w:t>
            </w:r>
          </w:p>
        </w:tc>
      </w:tr>
      <w:tr>
        <w:trPr>
          <w:trHeight w:val="75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кірісі бөлігінің түсімдері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823,0</w:t>
            </w:r>
          </w:p>
        </w:tc>
      </w:tr>
      <w:tr>
        <w:trPr>
          <w:trHeight w:val="6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20494,0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39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142674,0</w:t>
            </w:r>
          </w:p>
        </w:tc>
      </w:tr>
      <w:tr>
        <w:trPr>
          <w:trHeight w:val="6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6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активтердi сату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137674,0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72054,0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65620,0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414052,0</w:t>
            </w:r>
          </w:p>
        </w:tc>
      </w:tr>
      <w:tr>
        <w:trPr>
          <w:trHeight w:val="7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414052,0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414052,0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73"/>
        <w:gridCol w:w="873"/>
        <w:gridCol w:w="793"/>
        <w:gridCol w:w="6533"/>
        <w:gridCol w:w="227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10486533,0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139105,0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107351,0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12966,0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12966,0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66041,0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66041,0</w:t>
            </w:r>
          </w:p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28344,0</w:t>
            </w:r>
          </w:p>
        </w:tc>
      </w:tr>
      <w:tr>
        <w:trPr>
          <w:trHeight w:val="12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28344,0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17197,0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17197,0</w:t>
            </w:r>
          </w:p>
        </w:tc>
      </w:tr>
      <w:tr>
        <w:trPr>
          <w:trHeight w:val="16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17197,0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14557,0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14557,0</w:t>
            </w:r>
          </w:p>
        </w:tc>
      </w:tr>
      <w:tr>
        <w:trPr>
          <w:trHeight w:val="16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14557,0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</w:t>
            </w:r>
          </w:p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3290210,0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574862,0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574862,0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574862,0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2681366,0</w:t>
            </w:r>
          </w:p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4125,0</w:t>
            </w:r>
          </w:p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ұйымдастыру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2677241,0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2472234,0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205007,0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33982,0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33982,0</w:t>
            </w:r>
          </w:p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12582,0</w:t>
            </w:r>
          </w:p>
        </w:tc>
      </w:tr>
      <w:tr>
        <w:trPr>
          <w:trHeight w:val="12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459661,0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398043,0</w:t>
            </w:r>
          </w:p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398043,0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82725,0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11060,0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38225,0</w:t>
            </w:r>
          </w:p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97717,0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тұлғаларды әлеуметтік бейімдеу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81426,0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зейнеткерлер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әлеуметтiк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50701,0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8642,0</w:t>
            </w:r>
          </w:p>
        </w:tc>
      </w:tr>
      <w:tr>
        <w:trPr>
          <w:trHeight w:val="16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23446,0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61618,0</w:t>
            </w:r>
          </w:p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61618,0</w:t>
            </w:r>
          </w:p>
        </w:tc>
      </w:tr>
      <w:tr>
        <w:trPr>
          <w:trHeight w:val="16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59134,0</w:t>
            </w:r>
          </w:p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663328,0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402310,0</w:t>
            </w:r>
          </w:p>
        </w:tc>
      </w:tr>
      <w:tr>
        <w:trPr>
          <w:trHeight w:val="9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сақтаулуын ұйымдастыру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399052,0</w:t>
            </w:r>
          </w:p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399052,0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118601,0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118601,0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118601,0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142417,0</w:t>
            </w:r>
          </w:p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15427,0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4647,0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10465,0</w:t>
            </w:r>
          </w:p>
        </w:tc>
      </w:tr>
      <w:tr>
        <w:trPr>
          <w:trHeight w:val="10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126990,0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жоқтарды жерлеу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37700,0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408048,0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82264,0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82264,0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82264,0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194571,0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194571,0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187000,0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7571,0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105474,0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75474,0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iстеуi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58997,0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16477,0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</w:t>
            </w:r>
          </w:p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25739,0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8313,0</w:t>
            </w:r>
          </w:p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мәдениетті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8313,0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12696,0</w:t>
            </w:r>
          </w:p>
        </w:tc>
      </w:tr>
      <w:tr>
        <w:trPr>
          <w:trHeight w:val="13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11496,0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4730,0</w:t>
            </w:r>
          </w:p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4730,0</w:t>
            </w:r>
          </w:p>
        </w:tc>
      </w:tr>
      <w:tr>
        <w:trPr>
          <w:trHeight w:val="9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20393,0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9582,0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9582,0</w:t>
            </w:r>
          </w:p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жүргізу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10811,0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10811,0</w:t>
            </w:r>
          </w:p>
        </w:tc>
      </w:tr>
      <w:tr>
        <w:trPr>
          <w:trHeight w:val="10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10811,0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22662,0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22662,0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15293,0</w:t>
            </w:r>
          </w:p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15293,0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7369,0</w:t>
            </w:r>
          </w:p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7369,0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380194,0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380194,0</w:t>
            </w:r>
          </w:p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1955,0</w:t>
            </w:r>
          </w:p>
        </w:tc>
      </w:tr>
      <w:tr>
        <w:trPr>
          <w:trHeight w:val="12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істеуін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1955,0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378239,0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239039,0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139200,0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60500,0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5415,0</w:t>
            </w:r>
          </w:p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55085,0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30200,0</w:t>
            </w:r>
          </w:p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24885,0</w:t>
            </w:r>
          </w:p>
        </w:tc>
      </w:tr>
      <w:tr>
        <w:trPr>
          <w:trHeight w:val="12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24885,0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5023356,0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5023356,0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каланың) қаржы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5023356,0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5023356,0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117005,0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117005,0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117005,0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117005,0</w:t>
            </w:r>
          </w:p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117005,0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117005,0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541 шешіміне 4-қосымша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Рудный қаласының 2012 жылға арналған қалалық бюджетті</w:t>
      </w:r>
      <w:r>
        <w:br/>
      </w:r>
      <w:r>
        <w:rPr>
          <w:rFonts w:ascii="Times New Roman"/>
          <w:b/>
          <w:i w:val="false"/>
          <w:color w:val="000000"/>
        </w:rPr>
        <w:t>
атқару процесінде секвестрлеуге жатпайтын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373"/>
        <w:gridCol w:w="673"/>
        <w:gridCol w:w="713"/>
        <w:gridCol w:w="911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541 шешіміне 5-қосымша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16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47 шешіміне 2-қосымша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Горняцк поселкесінің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5-қосымша жаңа редакцияда - Қостанай облысы Рудный қаласы мәслихатының 2012.05.16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жылғы 1 қаңтардан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13"/>
        <w:gridCol w:w="653"/>
        <w:gridCol w:w="653"/>
        <w:gridCol w:w="931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9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6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тегін 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9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541 шешіміне 6-қосымша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16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47 шешіміне 3-қосымша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Қашар поселкесінің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6-қосымша жаңа редакцияда - Қостанай облысы Рудный қаласы мәслихатының 2012.05.16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жылғы 1 қаңтардан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73"/>
        <w:gridCol w:w="653"/>
        <w:gridCol w:w="673"/>
        <w:gridCol w:w="939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9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