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5991" w14:textId="d545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13 желтоқсандағы № 357 "Қостанай облысының 2011-2013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2011 жылғы 30 маусымдағы № 407 шешімі. Қостанай облысының Әділет департаментінде 2011 жылғы 7 шілдеде № 3766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облысының 2011-2013 жылдарға арналған облыстық бюджеті туралы"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3744 нөмірімен тіркелген, 2011 жылғы 11 қаңтарда "Қостанай таңы" және "Костанайские новости"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2011-2013 жылдарға арналған бюджеті тиісінше 1, 2 және 3-қосымшаларға сәйкес, 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85585556,0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5252380,0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171902,0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80161274,0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86249309,6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1123130,8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1631569,0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508438,2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295984,0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295984,0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- 2082868,4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2082868,4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облыстық, аудандық маңызы бар автомобиль жолдарын күрделі және орташа жөндеуге 2616073,0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И. Аронова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Г. Кисленкова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маусымдағы № 407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 № 357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2011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61"/>
        <w:gridCol w:w="440"/>
        <w:gridCol w:w="8176"/>
        <w:gridCol w:w="240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85585556,0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5252380,0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5252380,0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5252380,0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171902,0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48655,0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40137,0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8219,0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13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116931,0</w:t>
            </w:r>
          </w:p>
        </w:tc>
      </w:tr>
      <w:tr>
        <w:trPr>
          <w:trHeight w:val="16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116931,0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80161274,0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6371254,0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6371254,0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73790020,0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73790020,0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403"/>
        <w:gridCol w:w="704"/>
        <w:gridCol w:w="726"/>
        <w:gridCol w:w="7183"/>
        <w:gridCol w:w="24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86249309,6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1042301,0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668705,0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50388,0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618317,0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392547,0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"жалғыз терезе" қағидаты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орталықтары-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қызметін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202170,0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216901,0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216901,0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143134,0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62045,0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156695,0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156695,0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149695,0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68257,0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12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23933,0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іс-шаралары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4672745,0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4672745,0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4659482,0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 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4086653,0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427000,0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36105,0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қауiпсiздiктi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34958,0</w:t>
            </w:r>
          </w:p>
        </w:tc>
      </w:tr>
      <w:tr>
        <w:trPr>
          <w:trHeight w:val="7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құжаттандыру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және Оралмандарды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мен 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10965029,0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768123,0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768123,0</w:t>
            </w:r>
          </w:p>
        </w:tc>
      </w:tr>
      <w:tr>
        <w:trPr>
          <w:trHeight w:val="12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542637,0</w:t>
            </w:r>
          </w:p>
        </w:tc>
      </w:tr>
      <w:tr>
        <w:trPr>
          <w:trHeight w:val="13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225486,0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2621952,0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929884,0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929884,0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1692068,0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915497,0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366704,0</w:t>
            </w:r>
          </w:p>
        </w:tc>
      </w:tr>
      <w:tr>
        <w:trPr>
          <w:trHeight w:val="13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мемлекеттік мекемелердегі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 жабдығымен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3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лингафондық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кабинеттер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205017,0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3848731,0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3676159,0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3253347,0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366170,0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оқу-өндірістік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9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ұйымдарының оқу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шеберлеріне өндірістік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ұйымдастырғаны үшін қосымша төлемақы белгілеу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654391,0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397219,0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112547,0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үшін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 сатып алу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арттыру,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256672,0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3071832,0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1401875,0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78567,0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73627,0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179569,0</w:t>
            </w:r>
          </w:p>
        </w:tc>
      </w:tr>
      <w:tr>
        <w:trPr>
          <w:trHeight w:val="10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-педагогикалық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103811,0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жеткіншектердің оңалту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229607,0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8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төлемдеріне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348667,0</w:t>
            </w:r>
          </w:p>
        </w:tc>
      </w:tr>
      <w:tr>
        <w:trPr>
          <w:trHeight w:val="12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61215,0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300713,0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1569957,0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720113,0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451215,0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398629,0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17668269,4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991999,0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991999,0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657765,0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231248,0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97916,0</w:t>
            </w:r>
          </w:p>
        </w:tc>
      </w:tr>
      <w:tr>
        <w:trPr>
          <w:trHeight w:val="13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бостандығынан айыру орындарындағы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босатылған тұлғалар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АИТВ-инфекциясын алдын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тест-жүйелерін сатып алу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4802476,0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4802476,0</w:t>
            </w:r>
          </w:p>
        </w:tc>
      </w:tr>
      <w:tr>
        <w:trPr>
          <w:trHeight w:val="12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3425865,0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95008,0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304978,0</w:t>
            </w:r>
          </w:p>
        </w:tc>
      </w:tr>
      <w:tr>
        <w:trPr>
          <w:trHeight w:val="4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238539,0</w:t>
            </w:r>
          </w:p>
        </w:tc>
      </w:tr>
      <w:tr>
        <w:trPr>
          <w:trHeight w:val="10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миастениямен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науқастарды,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бүйрегі транспланттаудан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64747,0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емдеу кезінде қанның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ұюы факторлармен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275700,0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орталықтандырылған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308270,0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89369,0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6301653,0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6301653,0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медециналық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5769115,0</w:t>
            </w:r>
          </w:p>
        </w:tc>
      </w:tr>
      <w:tr>
        <w:trPr>
          <w:trHeight w:val="9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532538,0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843090,0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47672,0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4681379,4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1656704,0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 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92552,0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індетінің алдын алу және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жөніндегі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251678,0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66529,0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қызметтері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1214219,0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3024675,4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реконструкциялау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3024675,4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3219659,0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2541221,0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1736961,0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мүгедектерге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694836,0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779737,0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41083,0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221305,0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804260,0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773559,0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374844,0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374756,0</w:t>
            </w:r>
          </w:p>
        </w:tc>
      </w:tr>
      <w:tr>
        <w:trPr>
          <w:trHeight w:val="10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87124,0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</w:p>
        </w:tc>
      </w:tr>
      <w:tr>
        <w:trPr>
          <w:trHeight w:val="9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күндіз емделу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бөлімшелері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58860,0</w:t>
            </w:r>
          </w:p>
        </w:tc>
      </w:tr>
      <w:tr>
        <w:trPr>
          <w:trHeight w:val="10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бағдарламасының іс-шараларын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213058,0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қатысушыларды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кәсіпкерлікке оқыту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5116725,0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1848280,0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1848280,0</w:t>
            </w:r>
          </w:p>
        </w:tc>
      </w:tr>
      <w:tr>
        <w:trPr>
          <w:trHeight w:val="13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2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137280,0</w:t>
            </w:r>
          </w:p>
        </w:tc>
      </w:tr>
      <w:tr>
        <w:trPr>
          <w:trHeight w:val="12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3262045,0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241048,0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215088,0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25960,0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3020997,0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45888,0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712327,0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1232624,0</w:t>
            </w:r>
          </w:p>
        </w:tc>
      </w:tr>
      <w:tr>
        <w:trPr>
          <w:trHeight w:val="9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265937,0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465539,0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296682,0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4480836,0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2444906,0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825420,0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47109,0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136287,0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оған қол жетімді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170659,0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469365,0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1252486,0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1252486,0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37036,0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86068,0</w:t>
            </w:r>
          </w:p>
        </w:tc>
      </w:tr>
      <w:tr>
        <w:trPr>
          <w:trHeight w:val="10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1123882,0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638078,0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208989,0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182794,0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182661,0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182661,0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189613,0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189613,0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56815,0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139323,0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139323,0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42443,0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2016565,0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379420,0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9475417,9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5195264,9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5195264,9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94839,0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372832,0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593171,0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1241428,0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10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6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 мен атрибуттарды,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жануарға арналған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паспортты орталықтандырып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(жеткізу)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110439,0</w:t>
            </w:r>
          </w:p>
        </w:tc>
      </w:tr>
      <w:tr>
        <w:trPr>
          <w:trHeight w:val="10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74387,9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2042108,0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292638,0</w:t>
            </w:r>
          </w:p>
        </w:tc>
      </w:tr>
      <w:tr>
        <w:trPr>
          <w:trHeight w:val="10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292638,0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1734486,0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1734486,0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603379,0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603379,0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молайту және орман өсiру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591264,0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шаруашылығы-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өнімділігін және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субсидиялау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55206,0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53085,0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1480841,0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1480841,0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өнімдерінің өнімділігін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субсидиялау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1250795,0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бойынша қызмет 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бақылауы басқарма-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36094,0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35094,0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41435,0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38135,0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  трансфертер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35089,0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6298220,0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4977299,0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4977299,0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3022837,0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1954462,0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1320921,0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1320921,0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42833,0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1228863,0</w:t>
            </w:r>
          </w:p>
        </w:tc>
      </w:tr>
      <w:tr>
        <w:trPr>
          <w:trHeight w:val="7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ұйымдастыру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1517282,2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51847,0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51847,0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49847,0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1465435,2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21609,2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21609,2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</w:p>
        </w:tc>
      </w:tr>
      <w:tr>
        <w:trPr>
          <w:trHeight w:val="13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"Бизнестің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61957,0</w:t>
            </w:r>
          </w:p>
        </w:tc>
      </w:tr>
      <w:tr>
        <w:trPr>
          <w:trHeight w:val="13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 негіздемесін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немесе түзету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жүргізу,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сүйемелдеу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61957,0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455079,0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картасы–2020"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кәсіпкерлікті қолдау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108808,0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проценттік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 бизнеске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кепілдендіру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99652,0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жүргізуді сервистік қолдау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19215965,1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19215965,1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19215965,1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17893796,0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777145,1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10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412024,0</w:t>
            </w:r>
          </w:p>
        </w:tc>
      </w:tr>
      <w:tr>
        <w:trPr>
          <w:trHeight w:val="18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қалаларының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бiрлiктiң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саяси,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тұрақтылығына,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қатер төндiретiн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туындаған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жалпы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халықаралық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жүргізуге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1123130,8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1631569,0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кредит беру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дамуына ықпал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753"/>
        <w:gridCol w:w="753"/>
        <w:gridCol w:w="7191"/>
        <w:gridCol w:w="24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451493,2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көздер есебінен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қаржылық агенттіктерге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56945,0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-2082868,4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