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385e9" w14:textId="1f385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мәслихатының 2010 жылғы 21 желтоқсандағы № 28/263 "2011-2013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облысы Маңғыстау аудандық мәслихатының 2011 жылғы 03 қарашадағы № 37/336 шешімі. Маңғыстау облысының Әділет департаментінде 2011 жылғы 15 қарашада № 11-5-126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облыстық мәслихаттың 2011 жылғы 27 қазандағы № 38/444 «2011 - 2013 жылдарға арналған облыстық бюджет туралы» облыстық мәслихаттың 2010 жылғы 13 желтоқсандағы № 29/331 шешіміне өзгерістер енгізу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2011 жылы 2 қарашадағы № 2111 болып тіркелген) сәйкес аудандық мәслихат</w:t>
      </w:r>
      <w:r>
        <w:rPr>
          <w:rFonts w:ascii="Times New Roman"/>
          <w:b/>
          <w:i w:val="false"/>
          <w:color w:val="000000"/>
          <w:sz w:val="28"/>
        </w:rPr>
        <w:t xml:space="preserve"> ШЕШІМ ЕТТІ:</w:t>
      </w:r>
      <w:r>
        <w:br/>
      </w:r>
      <w:r>
        <w:rPr>
          <w:rFonts w:ascii="Times New Roman"/>
          <w:b w:val="false"/>
          <w:i w:val="false"/>
          <w:color w:val="000000"/>
          <w:sz w:val="28"/>
        </w:rPr>
        <w:t>
</w:t>
      </w:r>
      <w:r>
        <w:rPr>
          <w:rFonts w:ascii="Times New Roman"/>
          <w:b w:val="false"/>
          <w:i w:val="false"/>
          <w:color w:val="000000"/>
          <w:sz w:val="28"/>
        </w:rPr>
        <w:t>
      1. Маңғыстау аудандық мәслихатының 2010 жылғы 21 желтоқсандағы № 28/263 «2011 - 2013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2011 жылғы 31 қаңтарда № 11-5-107 болып тіркелген, аудандық «Жаңа өмір» газетінің 2011 жылғы 19 қаңтардағы № 3-4 санында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2011 жылға арналған аудандық бюджет шешімінің </w:t>
      </w:r>
      <w:r>
        <w:rPr>
          <w:rFonts w:ascii="Times New Roman"/>
          <w:b w:val="false"/>
          <w:i w:val="false"/>
          <w:color w:val="000000"/>
          <w:sz w:val="28"/>
        </w:rPr>
        <w:t>№ 1 қосымшасы</w:t>
      </w:r>
      <w:r>
        <w:rPr>
          <w:rFonts w:ascii="Times New Roman"/>
          <w:b w:val="false"/>
          <w:i w:val="false"/>
          <w:color w:val="000000"/>
          <w:sz w:val="28"/>
        </w:rPr>
        <w:t xml:space="preserve"> мына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- 5 576 914 мың теңге, оның ішінде:</w:t>
      </w:r>
      <w:r>
        <w:br/>
      </w:r>
      <w:r>
        <w:rPr>
          <w:rFonts w:ascii="Times New Roman"/>
          <w:b w:val="false"/>
          <w:i w:val="false"/>
          <w:color w:val="000000"/>
          <w:sz w:val="28"/>
        </w:rPr>
        <w:t>
      салықтық түсімдер бойынша - 3 596 525 мың теңге;</w:t>
      </w:r>
      <w:r>
        <w:br/>
      </w:r>
      <w:r>
        <w:rPr>
          <w:rFonts w:ascii="Times New Roman"/>
          <w:b w:val="false"/>
          <w:i w:val="false"/>
          <w:color w:val="000000"/>
          <w:sz w:val="28"/>
        </w:rPr>
        <w:t>
      салықтық емес түсімдер бойынша - 12 105 мың теңге;</w:t>
      </w:r>
      <w:r>
        <w:br/>
      </w:r>
      <w:r>
        <w:rPr>
          <w:rFonts w:ascii="Times New Roman"/>
          <w:b w:val="false"/>
          <w:i w:val="false"/>
          <w:color w:val="000000"/>
          <w:sz w:val="28"/>
        </w:rPr>
        <w:t>
      негізгі капиталды сатудан түсімдер бойынша - 41 513 мың теңге;</w:t>
      </w:r>
      <w:r>
        <w:br/>
      </w:r>
      <w:r>
        <w:rPr>
          <w:rFonts w:ascii="Times New Roman"/>
          <w:b w:val="false"/>
          <w:i w:val="false"/>
          <w:color w:val="000000"/>
          <w:sz w:val="28"/>
        </w:rPr>
        <w:t>
      трансферттер түсімі бойынша - 1 926 771 мың теңге;</w:t>
      </w:r>
      <w:r>
        <w:br/>
      </w:r>
      <w:r>
        <w:rPr>
          <w:rFonts w:ascii="Times New Roman"/>
          <w:b w:val="false"/>
          <w:i w:val="false"/>
          <w:color w:val="000000"/>
          <w:sz w:val="28"/>
        </w:rPr>
        <w:t>
</w:t>
      </w:r>
      <w:r>
        <w:rPr>
          <w:rFonts w:ascii="Times New Roman"/>
          <w:b w:val="false"/>
          <w:i w:val="false"/>
          <w:color w:val="000000"/>
          <w:sz w:val="28"/>
        </w:rPr>
        <w:t>
      2) шығындар - 5 559 400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39 059 мың теңге, оның ішінде:</w:t>
      </w:r>
      <w:r>
        <w:br/>
      </w:r>
      <w:r>
        <w:rPr>
          <w:rFonts w:ascii="Times New Roman"/>
          <w:b w:val="false"/>
          <w:i w:val="false"/>
          <w:color w:val="000000"/>
          <w:sz w:val="28"/>
        </w:rPr>
        <w:t>
      бюджеттік кредиттер - 39 059 мың теңге;</w:t>
      </w:r>
      <w:r>
        <w:br/>
      </w:r>
      <w:r>
        <w:rPr>
          <w:rFonts w:ascii="Times New Roman"/>
          <w:b w:val="false"/>
          <w:i w:val="false"/>
          <w:color w:val="000000"/>
          <w:sz w:val="28"/>
        </w:rPr>
        <w:t>
      бюджеттік кредиттерді өтеу - 0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4 000 теңге, оның ішінде:</w:t>
      </w:r>
      <w:r>
        <w:br/>
      </w:r>
      <w:r>
        <w:rPr>
          <w:rFonts w:ascii="Times New Roman"/>
          <w:b w:val="false"/>
          <w:i w:val="false"/>
          <w:color w:val="000000"/>
          <w:sz w:val="28"/>
        </w:rPr>
        <w:t>
      қаржы активтерін сатып алу – 4 000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- 25 545 мың теңге;</w:t>
      </w:r>
      <w:r>
        <w:br/>
      </w:r>
      <w:r>
        <w:rPr>
          <w:rFonts w:ascii="Times New Roman"/>
          <w:b w:val="false"/>
          <w:i w:val="false"/>
          <w:color w:val="000000"/>
          <w:sz w:val="28"/>
        </w:rPr>
        <w:t>
</w:t>
      </w:r>
      <w:r>
        <w:rPr>
          <w:rFonts w:ascii="Times New Roman"/>
          <w:b w:val="false"/>
          <w:i w:val="false"/>
          <w:color w:val="000000"/>
          <w:sz w:val="28"/>
        </w:rPr>
        <w:t>
      6)бюджет тапшылығын қаржыландыру (профицитін пайдалану) – 25 545 мың теңге, оның ішінде:</w:t>
      </w:r>
      <w:r>
        <w:br/>
      </w:r>
      <w:r>
        <w:rPr>
          <w:rFonts w:ascii="Times New Roman"/>
          <w:b w:val="false"/>
          <w:i w:val="false"/>
          <w:color w:val="000000"/>
          <w:sz w:val="28"/>
        </w:rPr>
        <w:t>
      қарыздар түсімі – 39 059 теңге;</w:t>
      </w:r>
      <w:r>
        <w:br/>
      </w:r>
      <w:r>
        <w:rPr>
          <w:rFonts w:ascii="Times New Roman"/>
          <w:b w:val="false"/>
          <w:i w:val="false"/>
          <w:color w:val="000000"/>
          <w:sz w:val="28"/>
        </w:rPr>
        <w:t>
      қарыздарды өтеу – 95 099 теңге;</w:t>
      </w:r>
      <w:r>
        <w:br/>
      </w:r>
      <w:r>
        <w:rPr>
          <w:rFonts w:ascii="Times New Roman"/>
          <w:b w:val="false"/>
          <w:i w:val="false"/>
          <w:color w:val="000000"/>
          <w:sz w:val="28"/>
        </w:rPr>
        <w:t>
      бюджет қаражатының пайдаланатын қалдықтары - 81 585 мың теңге.</w:t>
      </w:r>
      <w:r>
        <w:br/>
      </w:r>
      <w:r>
        <w:rPr>
          <w:rFonts w:ascii="Times New Roman"/>
          <w:b w:val="false"/>
          <w:i w:val="false"/>
          <w:color w:val="000000"/>
          <w:sz w:val="28"/>
        </w:rPr>
        <w:t>
</w:t>
      </w:r>
      <w:r>
        <w:rPr>
          <w:rFonts w:ascii="Times New Roman"/>
          <w:b w:val="false"/>
          <w:i w:val="false"/>
          <w:color w:val="000000"/>
          <w:sz w:val="28"/>
        </w:rPr>
        <w:t>
      2 тармақта:</w:t>
      </w:r>
      <w:r>
        <w:br/>
      </w:r>
      <w:r>
        <w:rPr>
          <w:rFonts w:ascii="Times New Roman"/>
          <w:b w:val="false"/>
          <w:i w:val="false"/>
          <w:color w:val="000000"/>
          <w:sz w:val="28"/>
        </w:rPr>
        <w:t>
      1) тармақшадағы:</w:t>
      </w:r>
      <w:r>
        <w:br/>
      </w:r>
      <w:r>
        <w:rPr>
          <w:rFonts w:ascii="Times New Roman"/>
          <w:b w:val="false"/>
          <w:i w:val="false"/>
          <w:color w:val="000000"/>
          <w:sz w:val="28"/>
        </w:rPr>
        <w:t>
      «83,2» саны «100» санымен ауыстырылсын;</w:t>
      </w:r>
      <w:r>
        <w:br/>
      </w:r>
      <w:r>
        <w:rPr>
          <w:rFonts w:ascii="Times New Roman"/>
          <w:b w:val="false"/>
          <w:i w:val="false"/>
          <w:color w:val="000000"/>
          <w:sz w:val="28"/>
        </w:rPr>
        <w:t>
      5) тармақшадағы:</w:t>
      </w:r>
      <w:r>
        <w:br/>
      </w:r>
      <w:r>
        <w:rPr>
          <w:rFonts w:ascii="Times New Roman"/>
          <w:b w:val="false"/>
          <w:i w:val="false"/>
          <w:color w:val="000000"/>
          <w:sz w:val="28"/>
        </w:rPr>
        <w:t>
      «83,4» саны «100» санымен ауыстырылсын.</w:t>
      </w:r>
      <w:r>
        <w:br/>
      </w:r>
      <w:r>
        <w:rPr>
          <w:rFonts w:ascii="Times New Roman"/>
          <w:b w:val="false"/>
          <w:i w:val="false"/>
          <w:color w:val="000000"/>
          <w:sz w:val="28"/>
        </w:rPr>
        <w:t>
</w:t>
      </w:r>
      <w:r>
        <w:rPr>
          <w:rFonts w:ascii="Times New Roman"/>
          <w:b w:val="false"/>
          <w:i w:val="false"/>
          <w:color w:val="000000"/>
          <w:sz w:val="28"/>
        </w:rPr>
        <w:t>
      7 - 1 тармақта:</w:t>
      </w:r>
      <w:r>
        <w:br/>
      </w:r>
      <w:r>
        <w:rPr>
          <w:rFonts w:ascii="Times New Roman"/>
          <w:b w:val="false"/>
          <w:i w:val="false"/>
          <w:color w:val="000000"/>
          <w:sz w:val="28"/>
        </w:rPr>
        <w:t>
      бірінші абзацтағы «29 252» саны «56 674» санымен ауыстырылсын;</w:t>
      </w:r>
      <w:r>
        <w:br/>
      </w:r>
      <w:r>
        <w:rPr>
          <w:rFonts w:ascii="Times New Roman"/>
          <w:b w:val="false"/>
          <w:i w:val="false"/>
          <w:color w:val="000000"/>
          <w:sz w:val="28"/>
        </w:rPr>
        <w:t>
      екінші абзацтағы «24 582» саны «24 576» санымен ауыстырылсын;</w:t>
      </w:r>
      <w:r>
        <w:br/>
      </w:r>
      <w:r>
        <w:rPr>
          <w:rFonts w:ascii="Times New Roman"/>
          <w:b w:val="false"/>
          <w:i w:val="false"/>
          <w:color w:val="000000"/>
          <w:sz w:val="28"/>
        </w:rPr>
        <w:t>
      үшінші абзацтағы «33 246» саны «32 449» санымен ауыстырылсын;</w:t>
      </w:r>
      <w:r>
        <w:br/>
      </w:r>
      <w:r>
        <w:rPr>
          <w:rFonts w:ascii="Times New Roman"/>
          <w:b w:val="false"/>
          <w:i w:val="false"/>
          <w:color w:val="000000"/>
          <w:sz w:val="28"/>
        </w:rPr>
        <w:t>
      бесінші абзацтағы «3 327» саны «3 009» санымен ауыстырылсын;</w:t>
      </w:r>
      <w:r>
        <w:br/>
      </w:r>
      <w:r>
        <w:rPr>
          <w:rFonts w:ascii="Times New Roman"/>
          <w:b w:val="false"/>
          <w:i w:val="false"/>
          <w:color w:val="000000"/>
          <w:sz w:val="28"/>
        </w:rPr>
        <w:t>
      алтыншы абзацтағы «46 276» саны «46 274» санымен ауыстырылсын.</w:t>
      </w:r>
      <w:r>
        <w:br/>
      </w:r>
      <w:r>
        <w:rPr>
          <w:rFonts w:ascii="Times New Roman"/>
          <w:b w:val="false"/>
          <w:i w:val="false"/>
          <w:color w:val="000000"/>
          <w:sz w:val="28"/>
        </w:rPr>
        <w:t>
</w:t>
      </w:r>
      <w:r>
        <w:rPr>
          <w:rFonts w:ascii="Times New Roman"/>
          <w:b w:val="false"/>
          <w:i w:val="false"/>
          <w:color w:val="000000"/>
          <w:sz w:val="28"/>
        </w:rPr>
        <w:t>
      7 - 2 тармақта:</w:t>
      </w:r>
      <w:r>
        <w:br/>
      </w:r>
      <w:r>
        <w:rPr>
          <w:rFonts w:ascii="Times New Roman"/>
          <w:b w:val="false"/>
          <w:i w:val="false"/>
          <w:color w:val="000000"/>
          <w:sz w:val="28"/>
        </w:rPr>
        <w:t>
      екінші абзацтағы «110 000» саны «160 591» санымен ауыстырылсын;</w:t>
      </w:r>
      <w:r>
        <w:br/>
      </w:r>
      <w:r>
        <w:rPr>
          <w:rFonts w:ascii="Times New Roman"/>
          <w:b w:val="false"/>
          <w:i w:val="false"/>
          <w:color w:val="000000"/>
          <w:sz w:val="28"/>
        </w:rPr>
        <w:t>
      үшінші абзацтағы «96 500» саны «220 500» санымен ауыстырылсын.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Ә.Шарқатбаев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Ж.Жапақов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«Маңғыстау аудандық экономика</w:t>
      </w:r>
      <w:r>
        <w:br/>
      </w:r>
      <w:r>
        <w:rPr>
          <w:rFonts w:ascii="Times New Roman"/>
          <w:b w:val="false"/>
          <w:i w:val="false"/>
          <w:color w:val="000000"/>
          <w:sz w:val="28"/>
        </w:rPr>
        <w:t>
      және қаржы бөлімі» мемлекеттік</w:t>
      </w:r>
      <w:r>
        <w:br/>
      </w:r>
      <w:r>
        <w:rPr>
          <w:rFonts w:ascii="Times New Roman"/>
          <w:b w:val="false"/>
          <w:i w:val="false"/>
          <w:color w:val="000000"/>
          <w:sz w:val="28"/>
        </w:rPr>
        <w:t>
      мекемесінің бастығы</w:t>
      </w:r>
      <w:r>
        <w:br/>
      </w:r>
      <w:r>
        <w:rPr>
          <w:rFonts w:ascii="Times New Roman"/>
          <w:b w:val="false"/>
          <w:i w:val="false"/>
          <w:color w:val="000000"/>
          <w:sz w:val="28"/>
        </w:rPr>
        <w:t>
      Шабикова Рима Нерражимқызы</w:t>
      </w:r>
      <w:r>
        <w:br/>
      </w:r>
      <w:r>
        <w:rPr>
          <w:rFonts w:ascii="Times New Roman"/>
          <w:b w:val="false"/>
          <w:i w:val="false"/>
          <w:color w:val="000000"/>
          <w:sz w:val="28"/>
        </w:rPr>
        <w:t>
      03 қараша 2011</w:t>
      </w:r>
    </w:p>
    <w:bookmarkStart w:name="z14" w:id="1"/>
    <w:p>
      <w:pPr>
        <w:spacing w:after="0"/>
        <w:ind w:left="0"/>
        <w:jc w:val="both"/>
      </w:pPr>
      <w:r>
        <w:rPr>
          <w:rFonts w:ascii="Times New Roman"/>
          <w:b w:val="false"/>
          <w:i w:val="false"/>
          <w:color w:val="000000"/>
          <w:sz w:val="28"/>
        </w:rPr>
        <w:t>
Аудандық мәслихаттың 2011 жылғы</w:t>
      </w:r>
      <w:r>
        <w:br/>
      </w:r>
      <w:r>
        <w:rPr>
          <w:rFonts w:ascii="Times New Roman"/>
          <w:b w:val="false"/>
          <w:i w:val="false"/>
          <w:color w:val="000000"/>
          <w:sz w:val="28"/>
        </w:rPr>
        <w:t>
3 қарашадағы № 37/336 шешіміне</w:t>
      </w:r>
      <w:r>
        <w:br/>
      </w:r>
      <w:r>
        <w:rPr>
          <w:rFonts w:ascii="Times New Roman"/>
          <w:b w:val="false"/>
          <w:i w:val="false"/>
          <w:color w:val="000000"/>
          <w:sz w:val="28"/>
        </w:rPr>
        <w:t>
№ 1 қосымша</w:t>
      </w:r>
    </w:p>
    <w:bookmarkEnd w:id="1"/>
    <w:p>
      <w:pPr>
        <w:spacing w:after="0"/>
        <w:ind w:left="0"/>
        <w:jc w:val="left"/>
      </w:pPr>
      <w:r>
        <w:rPr>
          <w:rFonts w:ascii="Times New Roman"/>
          <w:b/>
          <w:i w:val="false"/>
          <w:color w:val="000000"/>
        </w:rPr>
        <w:t xml:space="preserve"> 2011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
        <w:gridCol w:w="755"/>
        <w:gridCol w:w="946"/>
        <w:gridCol w:w="7436"/>
        <w:gridCol w:w="2644"/>
      </w:tblGrid>
      <w:tr>
        <w:trPr>
          <w:trHeight w:val="30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I.Кірістер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5 576 914</w:t>
            </w:r>
          </w:p>
        </w:tc>
      </w:tr>
      <w:tr>
        <w:trPr>
          <w:trHeight w:val="30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3 596 525</w:t>
            </w:r>
          </w:p>
        </w:tc>
      </w:tr>
      <w:tr>
        <w:trPr>
          <w:trHeight w:val="3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212 138</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212 138</w:t>
            </w:r>
          </w:p>
        </w:tc>
      </w:tr>
      <w:tr>
        <w:trPr>
          <w:trHeight w:val="30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335 287</w:t>
            </w:r>
          </w:p>
        </w:tc>
      </w:tr>
      <w:tr>
        <w:trPr>
          <w:trHeight w:val="30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335 287</w:t>
            </w:r>
          </w:p>
        </w:tc>
      </w:tr>
      <w:tr>
        <w:trPr>
          <w:trHeight w:val="28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3 018 417</w:t>
            </w:r>
          </w:p>
        </w:tc>
      </w:tr>
      <w:tr>
        <w:trPr>
          <w:trHeight w:val="28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2 990 331</w:t>
            </w:r>
          </w:p>
        </w:tc>
      </w:tr>
      <w:tr>
        <w:trPr>
          <w:trHeight w:val="28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3 127</w:t>
            </w:r>
          </w:p>
        </w:tc>
      </w:tr>
      <w:tr>
        <w:trPr>
          <w:trHeight w:val="31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24 236</w:t>
            </w:r>
          </w:p>
        </w:tc>
      </w:tr>
      <w:tr>
        <w:trPr>
          <w:trHeight w:val="31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r>
      <w:tr>
        <w:trPr>
          <w:trHeight w:val="58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 көрсетуге салынатын ішкі салықтар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28 246</w:t>
            </w:r>
          </w:p>
        </w:tc>
      </w:tr>
      <w:tr>
        <w:trPr>
          <w:trHeight w:val="30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3 110</w:t>
            </w:r>
          </w:p>
        </w:tc>
      </w:tr>
      <w:tr>
        <w:trPr>
          <w:trHeight w:val="28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ресурстарды пайдаланғаны үшін түсетін түсімдер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21 775</w:t>
            </w:r>
          </w:p>
        </w:tc>
      </w:tr>
      <w:tr>
        <w:trPr>
          <w:trHeight w:val="28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3 125</w:t>
            </w:r>
          </w:p>
        </w:tc>
      </w:tr>
      <w:tr>
        <w:trPr>
          <w:trHeight w:val="30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ойындарының бизнесі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r>
      <w:tr>
        <w:trPr>
          <w:trHeight w:val="90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үшін және (немесе) құжаттар бергені үшін оған уәкілеттігі бар мемлекеттік органдар (немесе) лауазымды адамдар алатын міндетті төлемдер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2 437</w:t>
            </w:r>
          </w:p>
        </w:tc>
      </w:tr>
      <w:tr>
        <w:trPr>
          <w:trHeight w:val="3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2 437</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12 105</w:t>
            </w:r>
          </w:p>
        </w:tc>
      </w:tr>
      <w:tr>
        <w:trPr>
          <w:trHeight w:val="30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w:t>
            </w:r>
          </w:p>
        </w:tc>
      </w:tr>
      <w:tr>
        <w:trPr>
          <w:trHeight w:val="31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кәсіпорындардың таза кірісі бөлігіндегі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88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мекемелердің тауарларды (жұмыстарды, қызметтер көрсетуді) өткізуінен түсетін түсімдер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2 171</w:t>
            </w:r>
          </w:p>
        </w:tc>
      </w:tr>
      <w:tr>
        <w:trPr>
          <w:trHeight w:val="31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2 171</w:t>
            </w:r>
          </w:p>
        </w:tc>
      </w:tr>
      <w:tr>
        <w:trPr>
          <w:trHeight w:val="90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88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2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3 461</w:t>
            </w:r>
          </w:p>
        </w:tc>
      </w:tr>
      <w:tr>
        <w:trPr>
          <w:trHeight w:val="61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3 461</w:t>
            </w:r>
          </w:p>
        </w:tc>
      </w:tr>
      <w:tr>
        <w:trPr>
          <w:trHeight w:val="27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5 669</w:t>
            </w:r>
          </w:p>
        </w:tc>
      </w:tr>
      <w:tr>
        <w:trPr>
          <w:trHeight w:val="30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41 513</w:t>
            </w:r>
          </w:p>
        </w:tc>
      </w:tr>
      <w:tr>
        <w:trPr>
          <w:trHeight w:val="28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36 369</w:t>
            </w:r>
          </w:p>
        </w:tc>
      </w:tr>
      <w:tr>
        <w:trPr>
          <w:trHeight w:val="28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36 369</w:t>
            </w:r>
          </w:p>
        </w:tc>
      </w:tr>
      <w:tr>
        <w:trPr>
          <w:trHeight w:val="28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5 144</w:t>
            </w:r>
          </w:p>
        </w:tc>
      </w:tr>
      <w:tr>
        <w:trPr>
          <w:trHeight w:val="28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5 144</w:t>
            </w:r>
          </w:p>
        </w:tc>
      </w:tr>
      <w:tr>
        <w:trPr>
          <w:trHeight w:val="27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1 926 771</w:t>
            </w:r>
          </w:p>
        </w:tc>
      </w:tr>
      <w:tr>
        <w:trPr>
          <w:trHeight w:val="54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1 926 771</w:t>
            </w:r>
          </w:p>
        </w:tc>
      </w:tr>
      <w:tr>
        <w:trPr>
          <w:trHeight w:val="31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1 926 771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887"/>
        <w:gridCol w:w="800"/>
        <w:gridCol w:w="7588"/>
        <w:gridCol w:w="2722"/>
      </w:tblGrid>
      <w:tr>
        <w:trPr>
          <w:trHeight w:val="5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Фтоп</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П.Шығындар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5 559 400</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218 959</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15 764</w:t>
            </w:r>
          </w:p>
        </w:tc>
      </w:tr>
      <w:tr>
        <w:trPr>
          <w:trHeight w:val="5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14 768</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3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50 975</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қызметін қамтамасыз ету жөніндегі қызметтер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48 200</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1 775</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5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114 172</w:t>
            </w:r>
          </w:p>
        </w:tc>
      </w:tr>
      <w:tr>
        <w:trPr>
          <w:trHeight w:val="8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қаланың, кент, ауыл (село), ауылдық (селолық) округ әкімінің қызметін қамтамасыз ету жөніндегі қызметтер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113 989</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38 048</w:t>
            </w:r>
          </w:p>
        </w:tc>
      </w:tr>
      <w:tr>
        <w:trPr>
          <w:trHeight w:val="5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10 224</w:t>
            </w:r>
          </w:p>
        </w:tc>
      </w:tr>
      <w:tr>
        <w:trPr>
          <w:trHeight w:val="11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26 925</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3 760</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3 760</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3 760</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2 224 265</w:t>
            </w:r>
          </w:p>
        </w:tc>
      </w:tr>
      <w:tr>
        <w:trPr>
          <w:trHeight w:val="5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216 613</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216 028</w:t>
            </w:r>
          </w:p>
        </w:tc>
      </w:tr>
      <w:tr>
        <w:trPr>
          <w:trHeight w:val="57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1 746 131</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16 887</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1 513 879</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33 615</w:t>
            </w:r>
          </w:p>
        </w:tc>
      </w:tr>
      <w:tr>
        <w:trPr>
          <w:trHeight w:val="5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12 042</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8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оқу-әдiстемелiк кешендерді сатып алу және жеткiзу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18 542</w:t>
            </w:r>
          </w:p>
        </w:tc>
      </w:tr>
      <w:tr>
        <w:trPr>
          <w:trHeight w:val="6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1 112</w:t>
            </w:r>
          </w:p>
        </w:tc>
      </w:tr>
      <w:tr>
        <w:trPr>
          <w:trHeight w:val="6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129 951</w:t>
            </w:r>
          </w:p>
        </w:tc>
      </w:tr>
      <w:tr>
        <w:trPr>
          <w:trHeight w:val="6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w:t>
            </w:r>
          </w:p>
        </w:tc>
      </w:tr>
      <w:tr>
        <w:trPr>
          <w:trHeight w:val="9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w:t>
            </w:r>
          </w:p>
        </w:tc>
      </w:tr>
      <w:tr>
        <w:trPr>
          <w:trHeight w:val="6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12345</w:t>
            </w:r>
          </w:p>
        </w:tc>
      </w:tr>
      <w:tr>
        <w:trPr>
          <w:trHeight w:val="6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261 521</w:t>
            </w:r>
          </w:p>
        </w:tc>
      </w:tr>
      <w:tr>
        <w:trPr>
          <w:trHeight w:val="3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 және реконструкциялау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261 521</w:t>
            </w:r>
          </w:p>
        </w:tc>
      </w:tr>
      <w:tr>
        <w:trPr>
          <w:trHeight w:val="3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220 355</w:t>
            </w:r>
          </w:p>
        </w:tc>
      </w:tr>
      <w:tr>
        <w:trPr>
          <w:trHeight w:val="5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5 141</w:t>
            </w:r>
          </w:p>
        </w:tc>
      </w:tr>
      <w:tr>
        <w:trPr>
          <w:trHeight w:val="3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5 141</w:t>
            </w:r>
          </w:p>
        </w:tc>
      </w:tr>
      <w:tr>
        <w:trPr>
          <w:trHeight w:val="6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215 214</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38 057</w:t>
            </w:r>
          </w:p>
        </w:tc>
      </w:tr>
      <w:tr>
        <w:trPr>
          <w:trHeight w:val="12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22 913</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7 989</w:t>
            </w:r>
          </w:p>
        </w:tc>
      </w:tr>
      <w:tr>
        <w:trPr>
          <w:trHeight w:val="3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21 862</w:t>
            </w:r>
          </w:p>
        </w:tc>
      </w:tr>
      <w:tr>
        <w:trPr>
          <w:trHeight w:val="5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92 023</w:t>
            </w:r>
          </w:p>
        </w:tc>
      </w:tr>
      <w:tr>
        <w:trPr>
          <w:trHeight w:val="5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1 270</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2 644</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2 975</w:t>
            </w:r>
          </w:p>
        </w:tc>
      </w:tr>
      <w:tr>
        <w:trPr>
          <w:trHeight w:val="9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2 340</w:t>
            </w:r>
          </w:p>
        </w:tc>
      </w:tr>
      <w:tr>
        <w:trPr>
          <w:trHeight w:val="8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15 091</w:t>
            </w:r>
          </w:p>
        </w:tc>
      </w:tr>
      <w:tr>
        <w:trPr>
          <w:trHeight w:val="5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1 303</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5 848</w:t>
            </w:r>
          </w:p>
        </w:tc>
      </w:tr>
      <w:tr>
        <w:trPr>
          <w:trHeight w:val="3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2 398 392</w:t>
            </w:r>
          </w:p>
        </w:tc>
      </w:tr>
      <w:tr>
        <w:trPr>
          <w:trHeight w:val="5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2 315 178</w:t>
            </w:r>
          </w:p>
        </w:tc>
      </w:tr>
      <w:tr>
        <w:trPr>
          <w:trHeight w:val="5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230 521</w:t>
            </w:r>
          </w:p>
        </w:tc>
      </w:tr>
      <w:tr>
        <w:trPr>
          <w:trHeight w:val="34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1 738 482</w:t>
            </w:r>
          </w:p>
        </w:tc>
      </w:tr>
      <w:tr>
        <w:trPr>
          <w:trHeight w:val="5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8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125 375</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220 500</w:t>
            </w:r>
          </w:p>
        </w:tc>
      </w:tr>
      <w:tr>
        <w:trPr>
          <w:trHeight w:val="6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49 764</w:t>
            </w:r>
          </w:p>
        </w:tc>
      </w:tr>
      <w:tr>
        <w:trPr>
          <w:trHeight w:val="3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20 721</w:t>
            </w:r>
          </w:p>
        </w:tc>
      </w:tr>
      <w:tr>
        <w:trPr>
          <w:trHeight w:val="3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27 273</w:t>
            </w:r>
          </w:p>
        </w:tc>
      </w:tr>
      <w:tr>
        <w:trPr>
          <w:trHeight w:val="6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33 450</w:t>
            </w:r>
          </w:p>
        </w:tc>
      </w:tr>
      <w:tr>
        <w:trPr>
          <w:trHeight w:val="3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9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33 250</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143 579</w:t>
            </w:r>
          </w:p>
        </w:tc>
      </w:tr>
      <w:tr>
        <w:trPr>
          <w:trHeight w:val="6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82 721</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82 721</w:t>
            </w:r>
          </w:p>
        </w:tc>
      </w:tr>
      <w:tr>
        <w:trPr>
          <w:trHeight w:val="6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39 921</w:t>
            </w:r>
          </w:p>
        </w:tc>
      </w:tr>
      <w:tr>
        <w:trPr>
          <w:trHeight w:val="5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1 214</w:t>
            </w:r>
          </w:p>
        </w:tc>
      </w:tr>
      <w:tr>
        <w:trPr>
          <w:trHeight w:val="9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1 929</w:t>
            </w:r>
          </w:p>
        </w:tc>
      </w:tr>
      <w:tr>
        <w:trPr>
          <w:trHeight w:val="3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27 337</w:t>
            </w:r>
          </w:p>
        </w:tc>
      </w:tr>
      <w:tr>
        <w:trPr>
          <w:trHeight w:val="5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 мәдениет, тілдерді дамыту, дене шынықтыру және спорт саласындағы мемлекеттік саясатты іске асыру жөніндегі қызметтер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8 462</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20 937</w:t>
            </w:r>
          </w:p>
        </w:tc>
      </w:tr>
      <w:tr>
        <w:trPr>
          <w:trHeight w:val="5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13 398</w:t>
            </w:r>
          </w:p>
        </w:tc>
      </w:tr>
      <w:tr>
        <w:trPr>
          <w:trHeight w:val="87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6 640</w:t>
            </w:r>
          </w:p>
        </w:tc>
      </w:tr>
      <w:tr>
        <w:trPr>
          <w:trHeight w:val="3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6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74 710</w:t>
            </w:r>
          </w:p>
        </w:tc>
      </w:tr>
      <w:tr>
        <w:trPr>
          <w:trHeight w:val="6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және ветеринария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58 454</w:t>
            </w:r>
          </w:p>
        </w:tc>
      </w:tr>
      <w:tr>
        <w:trPr>
          <w:trHeight w:val="5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8 630</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46 274</w:t>
            </w:r>
          </w:p>
        </w:tc>
      </w:tr>
      <w:tr>
        <w:trPr>
          <w:trHeight w:val="6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2 651</w:t>
            </w:r>
          </w:p>
        </w:tc>
      </w:tr>
      <w:tr>
        <w:trPr>
          <w:trHeight w:val="5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9 133</w:t>
            </w:r>
          </w:p>
        </w:tc>
      </w:tr>
      <w:tr>
        <w:trPr>
          <w:trHeight w:val="8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ауылдық елді мекендер саласының мамандарын әлеуметтік қолдау шараларын іске асыру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9 133</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w:t>
            </w:r>
          </w:p>
        </w:tc>
      </w:tr>
      <w:tr>
        <w:trPr>
          <w:trHeight w:val="6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6 104</w:t>
            </w:r>
          </w:p>
        </w:tc>
      </w:tr>
      <w:tr>
        <w:trPr>
          <w:trHeight w:val="3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13 119</w:t>
            </w:r>
          </w:p>
        </w:tc>
      </w:tr>
      <w:tr>
        <w:trPr>
          <w:trHeight w:val="6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13 119</w:t>
            </w:r>
          </w:p>
        </w:tc>
      </w:tr>
      <w:tr>
        <w:trPr>
          <w:trHeight w:val="11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11 998</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131 959</w:t>
            </w:r>
          </w:p>
        </w:tc>
      </w:tr>
      <w:tr>
        <w:trPr>
          <w:trHeight w:val="6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131 959</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46 000</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31 797</w:t>
            </w:r>
          </w:p>
        </w:tc>
      </w:tr>
      <w:tr>
        <w:trPr>
          <w:trHeight w:val="9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54 162</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40 881</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11 906</w:t>
            </w:r>
          </w:p>
        </w:tc>
      </w:tr>
      <w:tr>
        <w:trPr>
          <w:trHeight w:val="5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7 508</w:t>
            </w:r>
          </w:p>
        </w:tc>
      </w:tr>
      <w:tr>
        <w:trPr>
          <w:trHeight w:val="3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3 499</w:t>
            </w:r>
          </w:p>
        </w:tc>
      </w:tr>
      <w:tr>
        <w:trPr>
          <w:trHeight w:val="6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16 180</w:t>
            </w:r>
          </w:p>
        </w:tc>
      </w:tr>
      <w:tr>
        <w:trPr>
          <w:trHeight w:val="8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 коммуналдық шаруашылығы, жолаушылар көлігі және автомобиль жолдары саласындағы мемлекеттік саясатты іске асыру жөніндегі қызметтер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14 991</w:t>
            </w:r>
          </w:p>
        </w:tc>
      </w:tr>
      <w:tr>
        <w:trPr>
          <w:trHeight w:val="3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6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1 560</w:t>
            </w:r>
          </w:p>
        </w:tc>
      </w:tr>
      <w:tr>
        <w:trPr>
          <w:trHeight w:val="5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1 560</w:t>
            </w:r>
          </w:p>
        </w:tc>
      </w:tr>
      <w:tr>
        <w:trPr>
          <w:trHeight w:val="34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11 235</w:t>
            </w:r>
          </w:p>
        </w:tc>
      </w:tr>
      <w:tr>
        <w:trPr>
          <w:trHeight w:val="9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1 990</w:t>
            </w:r>
          </w:p>
        </w:tc>
      </w:tr>
      <w:tr>
        <w:trPr>
          <w:trHeight w:val="5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9 245</w:t>
            </w:r>
          </w:p>
        </w:tc>
      </w:tr>
      <w:tr>
        <w:trPr>
          <w:trHeight w:val="3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89 421</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89 421</w:t>
            </w:r>
          </w:p>
        </w:tc>
      </w:tr>
      <w:tr>
        <w:trPr>
          <w:trHeight w:val="6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r>
      <w:tr>
        <w:trPr>
          <w:trHeight w:val="3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88 780</w:t>
            </w:r>
          </w:p>
        </w:tc>
      </w:tr>
      <w:tr>
        <w:trPr>
          <w:trHeight w:val="3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III.Таза бюджеттік кредиттеу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39 059</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39 059</w:t>
            </w:r>
          </w:p>
        </w:tc>
      </w:tr>
      <w:tr>
        <w:trPr>
          <w:trHeight w:val="8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39 059</w:t>
            </w:r>
          </w:p>
        </w:tc>
      </w:tr>
      <w:tr>
        <w:trPr>
          <w:trHeight w:val="34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39 059</w:t>
            </w:r>
          </w:p>
        </w:tc>
      </w:tr>
      <w:tr>
        <w:trPr>
          <w:trHeight w:val="6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39 059</w:t>
            </w:r>
          </w:p>
        </w:tc>
      </w:tr>
      <w:tr>
        <w:trPr>
          <w:trHeight w:val="3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ІV.Қаржы активтерімен операциялар бойынша сальдо</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4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V.Бюджет тапшылығы (профициті)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-25 545</w:t>
            </w:r>
          </w:p>
        </w:tc>
      </w:tr>
      <w:tr>
        <w:trPr>
          <w:trHeight w:val="3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VІ.Бюджет тапшылығын қаржыландыру (профицитін пайдалану)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25 545</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39 059</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95 099</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95 099</w:t>
            </w:r>
          </w:p>
        </w:tc>
      </w:tr>
      <w:tr>
        <w:trPr>
          <w:trHeight w:val="5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36 369</w:t>
            </w:r>
          </w:p>
        </w:tc>
      </w:tr>
      <w:tr>
        <w:trPr>
          <w:trHeight w:val="5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58 730</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81 585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