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7b26" w14:textId="2dc7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сайлаушылармен кездесуі үшін шарттық негізде үй-жайлар беру және үгіттік баспа материалдарын орналастыру үшін орындар белгілеу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2011 жылғы 21 қарашадағы № 667 қаулысы. Маңғыстау облысының Әділет департаментінде 2011 жылғы 28 қарашада № 11-2-177 тіркелді. Күші жойылды-Маңғыстау облысы Жаңаөзен қаласы әкімдігінің 2018 жылғы 4 сәуірдегі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мәжілісінің және мәслихаттарының депутаттығына барлық кандидаттар үшін үгіттік баспа материалдарын орналастыру орындары Жаңаөзен қаласы мен Теңге, Қызылсай ауылдарында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үй - жайлар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Ж. Айсабаевқа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Сарбөпеев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Жаңаөзен қаласының  әкімдігінің 28.01.2012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Парламенттің, мәслихаттардың депутаттығына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130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Маңғыстау көшесіндегі "Өркен" шағынауданының № 20 үйінің жанында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Сәтпаев көшесіндегі қала әкімдігі ғимаратының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Сәтпаев көшесіндегі "Шаңырақ" шағынауданындағы № 27 үйдің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Қосқұлақов көшесіндегі "Самал" шағынауданындағы № 11/26 үйдің қарсысында орнатылған ақпараттық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"Мұнайшы" мәдениет үйі ғимаратының алдында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Марабаев даңғылындағы "Болашақ" дүкенінің алдында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Сүгір Бегендікұлы атындағы орта мектеп ғимаратының қарсысында орнатылған ақпараттық стенд.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орта мектеп ғимаратының қарсысында орнатылған ақпараттық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жаңа редакцияда - Жаңаөзен қаласының  әкімдігінің 10.03.2015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867"/>
        <w:gridCol w:w="10036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шығармашылық үйі;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мәдениет үйі;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сауда үйінің мәжіліс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орта мектеп" мемлекеттік мекемесінің акт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қаласының № 4 Сүгір Бегендікұлы атындағы орта мектеп" мемлекеттік мекемесінің акт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қаласы № 18 орта мектеп" мемлекеттік мекемесінің акт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