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eecb" w14:textId="4be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Қазалы аудандық Мәслихатының 2010 жылғы 29 желтоқсандағы ХХХII сессиясының N 248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2011 жылғы 18 қарашадағы N 322 шешімі. Қызылорда облысының Әділет департаментінде 2011 жылы 29 қарашада N 10-4-160 тіркелді. Қолданылу мерзімінің аяқталуына байланысты шешімнің күші жойылды - Қызылорда облысы Қазалы аудандық мәслихатының 2012 жылғы 11 желтоқсандағы N 356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Қызылорда облысы Қазалы аудандық мәслихатының 2012.12.11 N 356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Қазалы аудандық Мәслихатының 2010 жылғы 29 желтоқсандағы кезекті ХХХІІ сессиясының (нормативтік құқықтық актілердің мемлекеттік тіркеу тізілімінде 2011 жылғы 20 қаңтарда 10-4-137 нөмірімен тіркелген, аудандық "Қазалы" басылымының 2011 жылғы 5 ақпандағы N 12, 9 ақпандағы N 13-14, 12 ақпандағы N 15,16 және 16 ақпандағы N 17,18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"6 431 457" деген сандар "6 442 688"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"5 371 455" деген сандар "5 382 686"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"6 486 950" деген сандар "6 498 181"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"16 553" деген сандар "39 531"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"16 388" деген сандар "16 280"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"16 623" деген сандар "15 941"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"6 497" деген сандар "13 906"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"15 339" деген сандар "7 253"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"49 906" деген сандар "47 820"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"17 842" деген сандар "9 648"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"4 500" деген сандар "4 536"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ХХХХІІ сессиясының төрағасы            Т. Әбдіқадыров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К. Алиасқаров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"18" қарашадағы кезектен тыс ХХХХІІ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322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"29" желтоқсандағы кезекті ХХХІІ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248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660"/>
        <w:gridCol w:w="620"/>
        <w:gridCol w:w="9568"/>
        <w:gridCol w:w="17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6442688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193173 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38"/>
        <w:gridCol w:w="676"/>
        <w:gridCol w:w="8885"/>
        <w:gridCol w:w="172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6498181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373168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79479</w:t>
            </w:r>
          </w:p>
        </w:tc>
      </w:tr>
      <w:tr>
        <w:trPr>
          <w:trHeight w:val="1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</w:t>
            </w:r>
          </w:p>
        </w:tc>
      </w:tr>
      <w:tr>
        <w:trPr>
          <w:trHeight w:val="1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231298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230748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4120734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3623784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3509041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356695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қызметтің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инженерлік-коммуникациялық инфрақұрылымды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91403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385412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</w:t>
            </w:r>
          </w:p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96283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-166238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