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ff6" w14:textId="66be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іс-шараларды өткізуге және үгіттік баспа материалдарын орналастыруға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01 наурыздағы N 72 қаулысы. Қызылорда облысының Әділет департаменті Қазалы аудандық әділет басқармасында 2011 жылы 14 наурызда N 10-4-142 тіркелді. Күші жойылды - Қызылорда облысы Қазалы ауданы әкімдігінің 2011 жылғы 25 сәуірдегі N 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2011.04.25 N 134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Президентінің кезектен тыс сайлауын тағайындау туралы" Қазақстан Республикасы Президентінің 2011 жылғы 4 ақпандағы </w:t>
      </w:r>
      <w:r>
        <w:rPr>
          <w:rFonts w:ascii="Times New Roman"/>
          <w:b w:val="false"/>
          <w:i w:val="false"/>
          <w:color w:val="000000"/>
          <w:sz w:val="28"/>
        </w:rPr>
        <w:t>N 1149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және аудандық аумақтық сайлау комиссиясымен бірлескен мәжілістің қорытындысы бойынша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кезектен тыс сайлауын өткізу кезінде кандидаттардың сайлау алдындағы іс-шараларын өткізетін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Президентіне кандидаттар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Үгiт материалдарын ескерткiштерге, ескерткіш тұғырларға, тарихи, мәдени немесе сәулеттiк құндылығы бар үйлер мен ғимараттарға, сондай-ақ дауыс беруге арналған үй-жайларға iліп қоюға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Әйтеке би кенті, Қазалы қаласы және ауылдық округ әкімдері тиiстi сайлау комиссияларымен бiрлесiп үгіттiк баспа материалдарын орналастыруға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Қазалы ауданы әкімінің орынбасары С.Амановқа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А.КӨШЕРБАЙ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Ж.Жалғасбай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72 қаулысына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кезектен тыс сайлауын өткізу кезінде кандидаттардың сайлау алдындағы іс-шараларын өткізетін орындары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833"/>
        <w:gridCol w:w="66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орын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кенті, Әйтеке би көшесі N52 үй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Үйі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қаласы, Ү.Түктібаев көшесі N43 үй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округі, Ақсуат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ауылдық округі, Өркендеу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ауылдық округі, Абай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округі, Жанқожа батыр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Қожабақы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Аранды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Майдакөл ауылдық округі, Бекарыстан би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округі, Бозкөл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ауылдық округі, Жалаңтөс батыр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округі, Ү.Түктібаев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Көларық ауылдық округі, Ақтан батыр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 ауылдық округі, Басықара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округі, Қ.Пірімов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округі, Кәукей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ауылдық округі, Ғ.Мұратбаев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Ақжона ауылдық округі, Майдакөл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округі, Бірлік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ауылдық округі, Шәкен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округі, Сарбұлақ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Тасарық ауылы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Лақалы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72 қаулысына 2-қосымша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Қазақстан Республикасы Президентіне кандидаттар үшін үгіттік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935"/>
        <w:gridCol w:w="7088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мен Төле би көшесі қиылысындағы, Әйтеке би көшесі мен Пірімов көшесі қиылысындағы және Әйтеке би кенттік клубының алдындағы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Үйінің алдындағы және Жанқожа батыр көшесі мен Ү.Түктібаев көшесінің қиылысындағы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округі, Ақсуат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округі, Байқожа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мектеп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округі, Майлыбас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мектеп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ауылдық округі, Өркендеу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ауылдық округі, Абай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округі, Жанқожа батыр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Қожабақы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округі, Аранды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Майдакөл ауылдық округі, Бекарыстан би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округі, Бозкөл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Өтепбергенов көшесі бойындағы аялдама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ауылдық округі, Жалаңтөс батыр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округі, Ү.Түктібаев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Көларық ауылдық округі, Ақтан батыр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 ауылдық округі, Басықара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бойындағы сауда орталығы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округі, Қ.Пірімов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Құмжиек ауылдық округі, Тапа ауылы 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округі, Кәукей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округі, Ажар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мектеп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ауылдық округі, Ғ.Мұратбаев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Ақжона ауылдық округі, Майдакөл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округі, Бірлік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ауылдық округі, Шәкен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округі, Сарбұлақ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Тасарық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Лақалы ауылы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стенд немесе 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