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00e7a" w14:textId="2c00e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ауданы аумағында тұратын 1995 жылы туған азаматтарды 2012 жылы қаңтар-наурыз айларында әскерге шақыру учаскесіне тіркеу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Ұлытау ауданы әкімінің 2011 жылғы 14 желтоқсандағы N 06 шешімі. Қарағанды облысы Ұлытау ауданының Әділет басқармасында 2011 жылғы 22 желтоқсанда N 8-16-75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2005 жылғы 8 шілдедегі "</w:t>
      </w:r>
      <w:r>
        <w:rPr>
          <w:rFonts w:ascii="Times New Roman"/>
          <w:b w:val="false"/>
          <w:i w:val="false"/>
          <w:color w:val="000000"/>
          <w:sz w:val="28"/>
        </w:rPr>
        <w:t>Әскери міндеттілік және әскери қызмет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Ұлытау ауданының әскерге шақыру учаскесіне 2012 жылдың қаңтар-наурыз айларында 1995 жылы туылған азаматтарды тіркеу жұмыстарын ұйымдастыру мақсатында Ұлытау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1995 жылы туған азаматтарды Ұлытау ауданының қорғаныс істер жөніндегі бөлімнің әскерге шақыру учаскесіне әскери есепке тіркеу жұмыстары 2012 жылдың қаңтар-наурыз айлар аралығында жүргізілсін.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"Ұлытау ауданының қорғаныс істер жөніндегі бөлімі" мемлекеттік мекемесіне (майор Руслан Нүсіпханұлы Шакерхановқа келісім бойынша):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аудандағы ұйымдарда, мекемелерде, кәсіпорындарда жұмыс істейтін тіркеуге жататын азаматтардың тізімін сұратып 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азаматтарды әскерге шақыру учаскесіне тіркеу жұмыстарын ұйымдастыру шаралары жөнінде аудан әкімдігіне ұсыныс беру тапсырылсын;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Барлық аудан орта мектептер арасында жоғары әскери оқу орындарына үгіт насихат жұмысын жүргізсін.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орындалысына бақылау жасау аудан әкімінің орынбасары Берик Базылұлы Ақышбековке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ресми жарияланғаннан соң он күннен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Омаров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2011 жыл 14 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"Ұлытау ауданының қорғаныс істері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жөніндегі бөлімі"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бастығы                        Р. Шакерханов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