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546ec" w14:textId="c8546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ауданы мәслихатының XLIII сессиясының 2011 жылғы 9 желтоқсандағы N 43/424 шешімі. Қарағанды облысы Қарқаралы ауданының Әділет басқармасында 2011 жылғы 22 желтоқсанда N 8-13-113 тіркелді. Шешім қабылданған мерзімінің өтуіне байланысты өзінің қолданылуын тоқтатады (Қарқаралы аудандық мәслихатының 2016 жылғы 3 наурыздағы № 51 хаты)</w:t>
      </w:r>
    </w:p>
    <w:p>
      <w:pPr>
        <w:spacing w:after="0"/>
        <w:ind w:left="0"/>
        <w:jc w:val="left"/>
      </w:pPr>
      <w:r>
        <w:rPr>
          <w:rFonts w:ascii="Times New Roman"/>
          <w:b w:val="false"/>
          <w:i w:val="false"/>
          <w:color w:val="ff0000"/>
          <w:sz w:val="28"/>
        </w:rPr>
        <w:t>      Ескерту. Шешім қабылданған мерзімінің өтуіне байланысты өзінің қолданылуын тоқтатады (Қарағанды облысы Қарқаралы аудандық мәслихатының 03.03.2016 № 51 хаты).</w:t>
      </w:r>
      <w:r>
        <w:br/>
      </w:r>
      <w:r>
        <w:rPr>
          <w:rFonts w:ascii="Times New Roman"/>
          <w:b w:val="false"/>
          <w:i w:val="false"/>
          <w:color w:val="000000"/>
          <w:sz w:val="28"/>
        </w:rPr>
        <w:t>
      </w:t>
      </w:r>
      <w:r>
        <w:rPr>
          <w:rFonts w:ascii="Times New Roman"/>
          <w:b w:val="false"/>
          <w:i w:val="false"/>
          <w:color w:val="000000"/>
          <w:sz w:val="28"/>
        </w:rPr>
        <w:t>Қазақстан Республикасының 2008 жылғы 4 желтоқсандағы Бюджет</w:t>
      </w:r>
      <w:r>
        <w:rPr>
          <w:rFonts w:ascii="Times New Roman"/>
          <w:b w:val="false"/>
          <w:i w:val="false"/>
          <w:color w:val="000000"/>
          <w:sz w:val="28"/>
        </w:rPr>
        <w:t xml:space="preserve"> 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2012-2014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 xml:space="preserve">3 қосымшаларға </w:t>
      </w:r>
      <w:r>
        <w:rPr>
          <w:rFonts w:ascii="Times New Roman"/>
          <w:b w:val="false"/>
          <w:i w:val="false"/>
          <w:color w:val="000000"/>
          <w:sz w:val="28"/>
        </w:rPr>
        <w:t>сәйкес, оның ішінде 2012 жылға келесі көлемдерде бекітілсін:</w:t>
      </w:r>
      <w:r>
        <w:br/>
      </w:r>
      <w:r>
        <w:rPr>
          <w:rFonts w:ascii="Times New Roman"/>
          <w:b w:val="false"/>
          <w:i w:val="false"/>
          <w:color w:val="000000"/>
          <w:sz w:val="28"/>
        </w:rPr>
        <w:t>
      1) кірістер – 3811612 мың теңге, оның ішінде:</w:t>
      </w:r>
      <w:r>
        <w:br/>
      </w:r>
      <w:r>
        <w:rPr>
          <w:rFonts w:ascii="Times New Roman"/>
          <w:b w:val="false"/>
          <w:i w:val="false"/>
          <w:color w:val="000000"/>
          <w:sz w:val="28"/>
        </w:rPr>
        <w:t>
      салықтық түсімдер бойынша – 368681 мың теңге;</w:t>
      </w:r>
      <w:r>
        <w:br/>
      </w:r>
      <w:r>
        <w:rPr>
          <w:rFonts w:ascii="Times New Roman"/>
          <w:b w:val="false"/>
          <w:i w:val="false"/>
          <w:color w:val="000000"/>
          <w:sz w:val="28"/>
        </w:rPr>
        <w:t>
      салықтық емес түсімдер бойынша – 7357 мың теңге;</w:t>
      </w:r>
      <w:r>
        <w:br/>
      </w:r>
      <w:r>
        <w:rPr>
          <w:rFonts w:ascii="Times New Roman"/>
          <w:b w:val="false"/>
          <w:i w:val="false"/>
          <w:color w:val="000000"/>
          <w:sz w:val="28"/>
        </w:rPr>
        <w:t>
      негізгі капиталды сатудан түсетін түсімдер бойынша – 22958 мың теңге;</w:t>
      </w:r>
      <w:r>
        <w:br/>
      </w:r>
      <w:r>
        <w:rPr>
          <w:rFonts w:ascii="Times New Roman"/>
          <w:b w:val="false"/>
          <w:i w:val="false"/>
          <w:color w:val="000000"/>
          <w:sz w:val="28"/>
        </w:rPr>
        <w:t>
      трансферттер түсімдері бойынша – 3412616 мың теңге;</w:t>
      </w:r>
      <w:r>
        <w:br/>
      </w:r>
      <w:r>
        <w:rPr>
          <w:rFonts w:ascii="Times New Roman"/>
          <w:b w:val="false"/>
          <w:i w:val="false"/>
          <w:color w:val="000000"/>
          <w:sz w:val="28"/>
        </w:rPr>
        <w:t>
      2) шығындар – 3854104 мың теңге;</w:t>
      </w:r>
      <w:r>
        <w:br/>
      </w:r>
      <w:r>
        <w:rPr>
          <w:rFonts w:ascii="Times New Roman"/>
          <w:b w:val="false"/>
          <w:i w:val="false"/>
          <w:color w:val="000000"/>
          <w:sz w:val="28"/>
        </w:rPr>
        <w:t>
      3) таза бюджеттік кредиттеу – 8258 мың теңге, оның ішінде:</w:t>
      </w:r>
      <w:r>
        <w:br/>
      </w:r>
      <w:r>
        <w:rPr>
          <w:rFonts w:ascii="Times New Roman"/>
          <w:b w:val="false"/>
          <w:i w:val="false"/>
          <w:color w:val="000000"/>
          <w:sz w:val="28"/>
        </w:rPr>
        <w:t>
      бюджеттік кредиттер - 9708 мың теңге;</w:t>
      </w:r>
      <w:r>
        <w:br/>
      </w:r>
      <w:r>
        <w:rPr>
          <w:rFonts w:ascii="Times New Roman"/>
          <w:b w:val="false"/>
          <w:i w:val="false"/>
          <w:color w:val="000000"/>
          <w:sz w:val="28"/>
        </w:rPr>
        <w:t>
      бюджеттік кредиттерді өтеу – 1450 мың теңге;</w:t>
      </w:r>
      <w:r>
        <w:br/>
      </w:r>
      <w:r>
        <w:rPr>
          <w:rFonts w:ascii="Times New Roman"/>
          <w:b w:val="false"/>
          <w:i w:val="false"/>
          <w:color w:val="000000"/>
          <w:sz w:val="28"/>
        </w:rPr>
        <w:t>
      4) қаржы активтерімен операциялар бойынша сальдо – 0 мың теңге, оның ішінде:</w:t>
      </w:r>
      <w:r>
        <w:br/>
      </w:r>
      <w:r>
        <w:rPr>
          <w:rFonts w:ascii="Times New Roman"/>
          <w:b w:val="false"/>
          <w:i w:val="false"/>
          <w:color w:val="000000"/>
          <w:sz w:val="28"/>
        </w:rPr>
        <w:t>
      қаржы активтерін сатып алу – 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(профициті) – алу 50750 мың теңге;</w:t>
      </w:r>
      <w:r>
        <w:br/>
      </w:r>
      <w:r>
        <w:rPr>
          <w:rFonts w:ascii="Times New Roman"/>
          <w:b w:val="false"/>
          <w:i w:val="false"/>
          <w:color w:val="000000"/>
          <w:sz w:val="28"/>
        </w:rPr>
        <w:t>
      6) бюджет тапшылығын қаржыландыру (профицитін пайдалану) – 50750 мың теңге, оның ішінде:</w:t>
      </w:r>
      <w:r>
        <w:br/>
      </w:r>
      <w:r>
        <w:rPr>
          <w:rFonts w:ascii="Times New Roman"/>
          <w:b w:val="false"/>
          <w:i w:val="false"/>
          <w:color w:val="000000"/>
          <w:sz w:val="28"/>
        </w:rPr>
        <w:t>
      қарыздар түсімі – 9708 мың теңге;</w:t>
      </w:r>
      <w:r>
        <w:br/>
      </w:r>
      <w:r>
        <w:rPr>
          <w:rFonts w:ascii="Times New Roman"/>
          <w:b w:val="false"/>
          <w:i w:val="false"/>
          <w:color w:val="000000"/>
          <w:sz w:val="28"/>
        </w:rPr>
        <w:t>
      қарыздарды өтеу – 1450 мың теңге;</w:t>
      </w:r>
      <w:r>
        <w:br/>
      </w:r>
      <w:r>
        <w:rPr>
          <w:rFonts w:ascii="Times New Roman"/>
          <w:b w:val="false"/>
          <w:i w:val="false"/>
          <w:color w:val="000000"/>
          <w:sz w:val="28"/>
        </w:rPr>
        <w:t>
      бюджет қаражатының пайдаланылатын қалдықтары – 42492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Қарқаралы ауданы мәслихатының 2012.04.13 </w:t>
      </w:r>
      <w:r>
        <w:rPr>
          <w:rFonts w:ascii="Times New Roman"/>
          <w:b w:val="false"/>
          <w:i w:val="false"/>
          <w:color w:val="ff0000"/>
          <w:sz w:val="28"/>
        </w:rPr>
        <w:t>N 4/35</w:t>
      </w:r>
      <w:r>
        <w:rPr>
          <w:rFonts w:ascii="Times New Roman"/>
          <w:b w:val="false"/>
          <w:i w:val="false"/>
          <w:color w:val="ff0000"/>
          <w:sz w:val="28"/>
        </w:rPr>
        <w:t xml:space="preserve"> (2012.01.01 бастап қолданысқа енеді); өзгерістер енгізілді - Қарағанды облысы Қарқаралы ауданы мәслихатының 2012.06.08 </w:t>
      </w:r>
      <w:r>
        <w:rPr>
          <w:rFonts w:ascii="Times New Roman"/>
          <w:b w:val="false"/>
          <w:i w:val="false"/>
          <w:color w:val="ff0000"/>
          <w:sz w:val="28"/>
        </w:rPr>
        <w:t>N 6/53</w:t>
      </w:r>
      <w:r>
        <w:rPr>
          <w:rFonts w:ascii="Times New Roman"/>
          <w:b w:val="false"/>
          <w:i w:val="false"/>
          <w:color w:val="ff0000"/>
          <w:sz w:val="28"/>
        </w:rPr>
        <w:t xml:space="preserve"> (2012.01.01 бастап қолданысқа енеді); 2012.07.18 </w:t>
      </w:r>
      <w:r>
        <w:rPr>
          <w:rFonts w:ascii="Times New Roman"/>
          <w:b w:val="false"/>
          <w:i w:val="false"/>
          <w:color w:val="ff0000"/>
          <w:sz w:val="28"/>
        </w:rPr>
        <w:t>N 7/63</w:t>
      </w:r>
      <w:r>
        <w:rPr>
          <w:rFonts w:ascii="Times New Roman"/>
          <w:b w:val="false"/>
          <w:i w:val="false"/>
          <w:color w:val="ff0000"/>
          <w:sz w:val="28"/>
        </w:rPr>
        <w:t xml:space="preserve"> (2012.01.01 бастап қолданысқа енеді); 2012.08.20 </w:t>
      </w:r>
      <w:r>
        <w:rPr>
          <w:rFonts w:ascii="Times New Roman"/>
          <w:b w:val="false"/>
          <w:i w:val="false"/>
          <w:color w:val="ff0000"/>
          <w:sz w:val="28"/>
        </w:rPr>
        <w:t xml:space="preserve">N 9/76 </w:t>
      </w:r>
      <w:r>
        <w:rPr>
          <w:rFonts w:ascii="Times New Roman"/>
          <w:b w:val="false"/>
          <w:i w:val="false"/>
          <w:color w:val="ff0000"/>
          <w:sz w:val="28"/>
        </w:rPr>
        <w:t xml:space="preserve">(2012.01.01 бастап қолданысқа енеді); 2012.11.08 </w:t>
      </w:r>
      <w:r>
        <w:rPr>
          <w:rFonts w:ascii="Times New Roman"/>
          <w:b w:val="false"/>
          <w:i w:val="false"/>
          <w:color w:val="ff0000"/>
          <w:sz w:val="28"/>
        </w:rPr>
        <w:t>N 10/82</w:t>
      </w:r>
      <w:r>
        <w:rPr>
          <w:rFonts w:ascii="Times New Roman"/>
          <w:b w:val="false"/>
          <w:i w:val="false"/>
          <w:color w:val="ff0000"/>
          <w:sz w:val="28"/>
        </w:rPr>
        <w:t xml:space="preserve"> (2012.01.01 бастап қолданысқа енеді); 2012.12.07 </w:t>
      </w:r>
      <w:r>
        <w:rPr>
          <w:rFonts w:ascii="Times New Roman"/>
          <w:b w:val="false"/>
          <w:i w:val="false"/>
          <w:color w:val="ff0000"/>
          <w:sz w:val="28"/>
        </w:rPr>
        <w:t>N 11/86</w:t>
      </w:r>
      <w:r>
        <w:rPr>
          <w:rFonts w:ascii="Times New Roman"/>
          <w:b w:val="false"/>
          <w:i w:val="false"/>
          <w:color w:val="ff0000"/>
          <w:sz w:val="28"/>
        </w:rPr>
        <w:t xml:space="preserve"> (2012.01.01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2. 2012 жылға арналған аудан бюджетіне кірістерді бөлу нормативтері келесі мөлшерлерде белгіленсін:</w:t>
      </w:r>
      <w:r>
        <w:br/>
      </w:r>
      <w:r>
        <w:rPr>
          <w:rFonts w:ascii="Times New Roman"/>
          <w:b w:val="false"/>
          <w:i w:val="false"/>
          <w:color w:val="000000"/>
          <w:sz w:val="28"/>
        </w:rPr>
        <w:t>
      1) жеке табыс салығы бойынша – 50 пайыз;</w:t>
      </w:r>
      <w:r>
        <w:br/>
      </w:r>
      <w:r>
        <w:rPr>
          <w:rFonts w:ascii="Times New Roman"/>
          <w:b w:val="false"/>
          <w:i w:val="false"/>
          <w:color w:val="000000"/>
          <w:sz w:val="28"/>
        </w:rPr>
        <w:t>
      2) әлеуметтік салық бойынша – 70 пайыз.</w:t>
      </w:r>
      <w:r>
        <w:br/>
      </w:r>
      <w:r>
        <w:rPr>
          <w:rFonts w:ascii="Times New Roman"/>
          <w:b w:val="false"/>
          <w:i w:val="false"/>
          <w:color w:val="000000"/>
          <w:sz w:val="28"/>
        </w:rPr>
        <w:t>
      </w:t>
      </w:r>
      <w:r>
        <w:rPr>
          <w:rFonts w:ascii="Times New Roman"/>
          <w:b w:val="false"/>
          <w:i w:val="false"/>
          <w:color w:val="000000"/>
          <w:sz w:val="28"/>
        </w:rPr>
        <w:t>3. 2012 жылға арналған аудандық бюджетте облыстық бюджеттен берілетін субвенцияның мөлшері 2922693 мың теңге сомасында қарастырылсын.</w:t>
      </w:r>
      <w:r>
        <w:br/>
      </w:r>
      <w:r>
        <w:rPr>
          <w:rFonts w:ascii="Times New Roman"/>
          <w:b w:val="false"/>
          <w:i w:val="false"/>
          <w:color w:val="000000"/>
          <w:sz w:val="28"/>
        </w:rPr>
        <w:t>
      </w:t>
      </w:r>
      <w:r>
        <w:rPr>
          <w:rFonts w:ascii="Times New Roman"/>
          <w:b w:val="false"/>
          <w:i w:val="false"/>
          <w:color w:val="000000"/>
          <w:sz w:val="28"/>
        </w:rPr>
        <w:t>4. 2012 жылға арналған аудандық бюджет түсімдерінің құрамында, нысаналы трансферттер мен бюджеттік кредиттер</w:t>
      </w:r>
      <w:r>
        <w:rPr>
          <w:rFonts w:ascii="Times New Roman"/>
          <w:b w:val="false"/>
          <w:i w:val="false"/>
          <w:color w:val="000000"/>
          <w:sz w:val="28"/>
        </w:rPr>
        <w:t xml:space="preserve"> 4 қосымшаға</w:t>
      </w:r>
      <w:r>
        <w:rPr>
          <w:rFonts w:ascii="Times New Roman"/>
          <w:b w:val="false"/>
          <w:i w:val="false"/>
          <w:color w:val="000000"/>
          <w:sz w:val="28"/>
        </w:rPr>
        <w:t xml:space="preserve"> сәйкес ескерілсін.</w:t>
      </w:r>
      <w:r>
        <w:br/>
      </w:r>
      <w:r>
        <w:rPr>
          <w:rFonts w:ascii="Times New Roman"/>
          <w:b w:val="false"/>
          <w:i w:val="false"/>
          <w:color w:val="000000"/>
          <w:sz w:val="28"/>
        </w:rPr>
        <w:t>
      </w:t>
      </w:r>
      <w:r>
        <w:rPr>
          <w:rFonts w:ascii="Times New Roman"/>
          <w:b w:val="false"/>
          <w:i w:val="false"/>
          <w:color w:val="000000"/>
          <w:sz w:val="28"/>
        </w:rPr>
        <w:t>5. Аудан әкімдігінің 2012 жылға арналған резерві 7000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Қарағанды облысы Қарқаралы ауданы мәслихатының 2012.07.18 </w:t>
      </w:r>
      <w:r>
        <w:rPr>
          <w:rFonts w:ascii="Times New Roman"/>
          <w:b w:val="false"/>
          <w:i w:val="false"/>
          <w:color w:val="ff0000"/>
          <w:sz w:val="28"/>
        </w:rPr>
        <w:t>N 7/63</w:t>
      </w:r>
      <w:r>
        <w:rPr>
          <w:rFonts w:ascii="Times New Roman"/>
          <w:b w:val="false"/>
          <w:i w:val="false"/>
          <w:color w:val="ff0000"/>
          <w:sz w:val="28"/>
        </w:rPr>
        <w:t xml:space="preserve"> (2012.01.01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6. 2012 жылға арналған аудандық бюджеттен қаржыландырылатын білім беру, мәдениет, әлеуметтік қамсыздандыру салаларында ауылдық (селолық) жерлерде жұмыс iстейтiн азаматтық қызметшілерінің осындай қызмет түрлерімен қалалық жағдайда айналысатын азаматтық қызметшілердің лауазымдық жалақылары мен тарифтiк мөлшерлемелерімен салыстырғанда лауазымдық жалақылары мен тарифтiк мөлшерлемелері жиырма бес пайызға ұлғайту белгіленсін.</w:t>
      </w:r>
      <w:r>
        <w:br/>
      </w:r>
      <w:r>
        <w:rPr>
          <w:rFonts w:ascii="Times New Roman"/>
          <w:b w:val="false"/>
          <w:i w:val="false"/>
          <w:color w:val="000000"/>
          <w:sz w:val="28"/>
        </w:rPr>
        <w:t>
      </w:t>
      </w:r>
      <w:r>
        <w:rPr>
          <w:rFonts w:ascii="Times New Roman"/>
          <w:b w:val="false"/>
          <w:i w:val="false"/>
          <w:color w:val="000000"/>
          <w:sz w:val="28"/>
        </w:rPr>
        <w:t>7. 2012 жылға арналған аудандық бюджетті орындау барысында секвестрлеуге жатпайтын бюджеттік бағдарламалардың тізбесі</w:t>
      </w:r>
      <w:r>
        <w:rPr>
          <w:rFonts w:ascii="Times New Roman"/>
          <w:b w:val="false"/>
          <w:i w:val="false"/>
          <w:color w:val="000000"/>
          <w:sz w:val="28"/>
        </w:rPr>
        <w:t xml:space="preserve"> 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8. 2012-2014 жылдарға қала, кент, селолық (ауылдық) округтердің бюджеттік бағдарламаларының тізбесі</w:t>
      </w:r>
      <w:r>
        <w:rPr>
          <w:rFonts w:ascii="Times New Roman"/>
          <w:b w:val="false"/>
          <w:i w:val="false"/>
          <w:color w:val="000000"/>
          <w:sz w:val="28"/>
        </w:rPr>
        <w:t xml:space="preserve"> 6</w:t>
      </w:r>
      <w:r>
        <w:rPr>
          <w:rFonts w:ascii="Times New Roman"/>
          <w:b w:val="false"/>
          <w:i w:val="false"/>
          <w:color w:val="000000"/>
          <w:sz w:val="28"/>
        </w:rPr>
        <w:t>,</w:t>
      </w:r>
      <w:r>
        <w:rPr>
          <w:rFonts w:ascii="Times New Roman"/>
          <w:b w:val="false"/>
          <w:i w:val="false"/>
          <w:color w:val="000000"/>
          <w:sz w:val="28"/>
        </w:rPr>
        <w:t xml:space="preserve"> 7</w:t>
      </w:r>
      <w:r>
        <w:rPr>
          <w:rFonts w:ascii="Times New Roman"/>
          <w:b w:val="false"/>
          <w:i w:val="false"/>
          <w:color w:val="000000"/>
          <w:sz w:val="28"/>
        </w:rPr>
        <w:t>,</w:t>
      </w:r>
      <w:r>
        <w:rPr>
          <w:rFonts w:ascii="Times New Roman"/>
          <w:b w:val="false"/>
          <w:i w:val="false"/>
          <w:color w:val="000000"/>
          <w:sz w:val="28"/>
        </w:rPr>
        <w:t xml:space="preserve"> 8 қосымшаларға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9. Осы шешім 2012 жылдың 1 қаңтарынан бастап қолданысқа енеді.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14"/>
        <w:gridCol w:w="2886"/>
      </w:tblGrid>
      <w:tr>
        <w:trPr>
          <w:trHeight w:val="30" w:hRule="atLeast"/>
        </w:trPr>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 сессия төрағасы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 Смағұлов</w:t>
            </w:r>
            <w:r>
              <w:br/>
            </w:r>
            <w:r>
              <w:rPr>
                <w:rFonts w:ascii="Times New Roman"/>
                <w:b w:val="false"/>
                <w:i w:val="false"/>
                <w:color w:val="000000"/>
                <w:sz w:val="20"/>
              </w:rPr>
              <w:t>
</w:t>
            </w:r>
          </w:p>
        </w:tc>
      </w:tr>
      <w:tr>
        <w:trPr>
          <w:trHeight w:val="30" w:hRule="atLeast"/>
        </w:trPr>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 хатшысы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 Жүкібаев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2011 жылғы 9 желтоқсандағы N 43/424</w:t>
            </w:r>
            <w:r>
              <w:br/>
            </w:r>
            <w:r>
              <w:rPr>
                <w:rFonts w:ascii="Times New Roman"/>
                <w:b w:val="false"/>
                <w:i w:val="false"/>
                <w:color w:val="000000"/>
                <w:sz w:val="20"/>
              </w:rPr>
              <w:t>Қарқаралы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1 қосымша</w:t>
            </w:r>
          </w:p>
        </w:tc>
      </w:tr>
    </w:tbl>
    <w:bookmarkStart w:name="z12" w:id="0"/>
    <w:p>
      <w:pPr>
        <w:spacing w:after="0"/>
        <w:ind w:left="0"/>
        <w:jc w:val="left"/>
      </w:pPr>
      <w:r>
        <w:rPr>
          <w:rFonts w:ascii="Times New Roman"/>
          <w:b/>
          <w:i w:val="false"/>
          <w:color w:val="000000"/>
        </w:rPr>
        <w:t xml:space="preserve"> 2012 жылға арналған аудандық бюджет</w:t>
      </w:r>
    </w:p>
    <w:bookmarkEnd w:id="0"/>
    <w:p>
      <w:pPr>
        <w:spacing w:after="0"/>
        <w:ind w:left="0"/>
        <w:jc w:val="left"/>
      </w:pPr>
      <w:r>
        <w:rPr>
          <w:rFonts w:ascii="Times New Roman"/>
          <w:b w:val="false"/>
          <w:i w:val="false"/>
          <w:color w:val="ff0000"/>
          <w:sz w:val="28"/>
        </w:rPr>
        <w:t xml:space="preserve">      Ескерту. 1-қосымша жаңа редакцияда - Қарағанды облысы Қарқаралы ауданы мәслихатының 2012.12.07 N 11/86 (2012.01.01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1201"/>
        <w:gridCol w:w="702"/>
        <w:gridCol w:w="5983"/>
        <w:gridCol w:w="37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Кiрiстер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3811612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368681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117374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117374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133298</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133298</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93226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53851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28069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20812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түсетiн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13686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қызметті жүргізгені үшін алынатын алымдар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баж</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7357</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5007</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Негiзгі капиталды сатудан түсетiн түсімдер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22958</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22879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сату</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22879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3412616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түсетін трансферттер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3412616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3412616</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
        <w:gridCol w:w="372"/>
        <w:gridCol w:w="904"/>
        <w:gridCol w:w="904"/>
        <w:gridCol w:w="7515"/>
        <w:gridCol w:w="19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3854104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497851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450684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15399</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15399</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118879</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107744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11135</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316406</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315006</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27024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27024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21963</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4325</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20143</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20143</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19993</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мұқтаждықтар</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2166932</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тәрбиелеу және оқыту</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87555</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87555</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86601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2042459</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2037118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1940577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жеткіншектерге қосымша білім беру</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69299</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063</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064</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26506</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36918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36918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16621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20034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денсаулығын қорғау</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 және Қазақстан Республикасы Денсаулық сақтау саласын дамытудың 2011-2015 жылдарға арналған "Саламатты Қазақстан" мемлекеттік бағдарламасы шеңберінде іс-шаралар өткізу"</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184958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147780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147780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20865</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көмегін көрсету</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689</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45818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20882</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8111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37178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37178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35067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481093</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156697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53483</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41974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9509</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дамытуға және жайластыруға</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инспекциясы бөлімі</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216608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26139</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26139</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190469</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190469</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107788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81531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16784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63587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26257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мекендердің көшелерiн жарықтандыру</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17273</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254237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128059</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128059</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128059</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12145</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4145</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және туризм объектілерін дамыту</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92427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80428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80428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11999</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11466</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533</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21606</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13693</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11329</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7913</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7413</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өңірлік бағдарламаларды іске асыру</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80989</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19912</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2306</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2306</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17606</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17392</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10858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10858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50219</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50219</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50219</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12437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12437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12437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10287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90017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89383</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40463</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40463</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8811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8811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8781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56299</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12477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7881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4446</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36822</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дене шынықтыру және спорт бөлімі қызметін қамтамасыз ету</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12932</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12398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12398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12398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(толық пайдаланылмаған) нысаналы трансферттерді қайтару</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12398</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5"/>
        <w:gridCol w:w="651"/>
        <w:gridCol w:w="1582"/>
        <w:gridCol w:w="1582"/>
        <w:gridCol w:w="5323"/>
        <w:gridCol w:w="20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8258</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9708</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9708</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9708</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9708</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9708</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8"/>
        <w:gridCol w:w="2358"/>
        <w:gridCol w:w="1378"/>
        <w:gridCol w:w="2859"/>
        <w:gridCol w:w="43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1450</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1450</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1450</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1450</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9"/>
        <w:gridCol w:w="1199"/>
        <w:gridCol w:w="1200"/>
        <w:gridCol w:w="1200"/>
        <w:gridCol w:w="5159"/>
        <w:gridCol w:w="234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0"/>
        <w:gridCol w:w="1750"/>
        <w:gridCol w:w="1750"/>
        <w:gridCol w:w="3632"/>
        <w:gridCol w:w="34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930"/>
        <w:gridCol w:w="930"/>
        <w:gridCol w:w="930"/>
        <w:gridCol w:w="4551"/>
        <w:gridCol w:w="402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4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-50750</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(профицитін пайдалану) қаржыландыру</w:t>
            </w: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50750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2011 жылғы 9 желтоқсандағы N 43/424</w:t>
            </w:r>
            <w:r>
              <w:br/>
            </w:r>
            <w:r>
              <w:rPr>
                <w:rFonts w:ascii="Times New Roman"/>
                <w:b w:val="false"/>
                <w:i w:val="false"/>
                <w:color w:val="000000"/>
                <w:sz w:val="20"/>
              </w:rPr>
              <w:t>Қарқаралы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2 қосымша</w:t>
            </w:r>
          </w:p>
        </w:tc>
      </w:tr>
    </w:tbl>
    <w:bookmarkStart w:name="z14" w:id="1"/>
    <w:p>
      <w:pPr>
        <w:spacing w:after="0"/>
        <w:ind w:left="0"/>
        <w:jc w:val="left"/>
      </w:pPr>
      <w:r>
        <w:rPr>
          <w:rFonts w:ascii="Times New Roman"/>
          <w:b/>
          <w:i w:val="false"/>
          <w:color w:val="000000"/>
        </w:rPr>
        <w:t xml:space="preserve"> 2013 жылға арналған аудандық бюджет</w:t>
      </w:r>
    </w:p>
    <w:bookmarkEnd w:id="1"/>
    <w:p>
      <w:pPr>
        <w:spacing w:after="0"/>
        <w:ind w:left="0"/>
        <w:jc w:val="left"/>
      </w:pPr>
      <w:r>
        <w:rPr>
          <w:rFonts w:ascii="Times New Roman"/>
          <w:b w:val="false"/>
          <w:i w:val="false"/>
          <w:color w:val="ff0000"/>
          <w:sz w:val="28"/>
        </w:rPr>
        <w:t xml:space="preserve">      Ескерту. 2-қосымша жаңа редакцияда - Қарағанды облысы Қарқаралы ауданы мәслихатының 2012.07.18 N 7/63 (2012.01.01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1201"/>
        <w:gridCol w:w="702"/>
        <w:gridCol w:w="5983"/>
        <w:gridCol w:w="37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Кiрiстер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3456501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448195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143880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143880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156018</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156018</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104066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66086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5788</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25822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6370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41070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түсетiн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35748</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қызметті жүргізгені үшін алынатын алымдар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баж</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 да салықтық емес түсімдер </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 да салықтық емес түсімдер </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Негiзгі капиталды сатудан түсетiн түсімдер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сату</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3001653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түсетін трансферттер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3001653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3001653</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
        <w:gridCol w:w="527"/>
        <w:gridCol w:w="1280"/>
        <w:gridCol w:w="1280"/>
        <w:gridCol w:w="5523"/>
        <w:gridCol w:w="278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3456501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455600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412880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16148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16148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99666</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99666</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297066</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297066</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21743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20620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20620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20459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мұқтаждықтар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2271994</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тәрбиелеу және оқыту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96526</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96526</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тәрбиелеу мен оқытуды қамтамасыз ету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96526</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2157403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2153232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2082345</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жеткіншектерге қосымша білім беру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70887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18065</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18065</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17784</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201076</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165774</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165774</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24633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26402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көмегін көрсету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624</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34155</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40028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23188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35302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35302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34170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61431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49431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49431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11873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32305</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289828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155479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155479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155479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112330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100554</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100554</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11776</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11776</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17999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10696</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10696</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7035</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өңірлік бағдарламаларды іске асыру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26764</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19370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14250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14021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7394</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7394</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7394</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37529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37529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37529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12529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69923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69923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38649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38649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31274</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31274</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37038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8322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8322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8128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28716</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8860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8860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11988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дене шынықтыру және спорт бөлімі қызметін қамтамасыз ету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11827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3"/>
        <w:gridCol w:w="1143"/>
        <w:gridCol w:w="1143"/>
        <w:gridCol w:w="1143"/>
        <w:gridCol w:w="3594"/>
        <w:gridCol w:w="413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-1450</w:t>
            </w: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8"/>
        <w:gridCol w:w="1378"/>
        <w:gridCol w:w="1378"/>
        <w:gridCol w:w="2859"/>
        <w:gridCol w:w="43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1450</w:t>
            </w:r>
            <w:r>
              <w:br/>
            </w:r>
            <w:r>
              <w:rPr>
                <w:rFonts w:ascii="Times New Roman"/>
                <w:b w:val="false"/>
                <w:i w:val="false"/>
                <w:color w:val="000000"/>
                <w:sz w:val="20"/>
              </w:rPr>
              <w:t>
</w:t>
            </w:r>
          </w:p>
        </w:tc>
      </w:tr>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1450</w:t>
            </w:r>
            <w:r>
              <w:br/>
            </w:r>
            <w:r>
              <w:rPr>
                <w:rFonts w:ascii="Times New Roman"/>
                <w:b w:val="false"/>
                <w:i w:val="false"/>
                <w:color w:val="000000"/>
                <w:sz w:val="20"/>
              </w:rPr>
              <w:t>
</w:t>
            </w:r>
          </w:p>
        </w:tc>
      </w:tr>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1450</w:t>
            </w:r>
            <w:r>
              <w:br/>
            </w:r>
            <w:r>
              <w:rPr>
                <w:rFonts w:ascii="Times New Roman"/>
                <w:b w:val="false"/>
                <w:i w:val="false"/>
                <w:color w:val="000000"/>
                <w:sz w:val="20"/>
              </w:rPr>
              <w:t>
</w:t>
            </w:r>
          </w:p>
        </w:tc>
      </w:tr>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1450</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9"/>
        <w:gridCol w:w="1199"/>
        <w:gridCol w:w="1200"/>
        <w:gridCol w:w="1200"/>
        <w:gridCol w:w="5159"/>
        <w:gridCol w:w="234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0"/>
        <w:gridCol w:w="1750"/>
        <w:gridCol w:w="1750"/>
        <w:gridCol w:w="3632"/>
        <w:gridCol w:w="34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3"/>
        <w:gridCol w:w="983"/>
        <w:gridCol w:w="983"/>
        <w:gridCol w:w="983"/>
        <w:gridCol w:w="4812"/>
        <w:gridCol w:w="35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1450</w:t>
            </w: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(профицитін пайдалану) қаржыландыру</w:t>
            </w:r>
            <w:r>
              <w:br/>
            </w:r>
            <w:r>
              <w:rPr>
                <w:rFonts w:ascii="Times New Roman"/>
                <w:b w:val="false"/>
                <w:i w:val="false"/>
                <w:color w:val="000000"/>
                <w:sz w:val="20"/>
              </w:rPr>
              <w:t>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2011 жылғы 9 желтоқсандағы N 43/424</w:t>
            </w:r>
            <w:r>
              <w:br/>
            </w:r>
            <w:r>
              <w:rPr>
                <w:rFonts w:ascii="Times New Roman"/>
                <w:b w:val="false"/>
                <w:i w:val="false"/>
                <w:color w:val="000000"/>
                <w:sz w:val="20"/>
              </w:rPr>
              <w:t>Қарқаралы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3 қосымша</w:t>
            </w:r>
          </w:p>
        </w:tc>
      </w:tr>
    </w:tbl>
    <w:bookmarkStart w:name="z16" w:id="2"/>
    <w:p>
      <w:pPr>
        <w:spacing w:after="0"/>
        <w:ind w:left="0"/>
        <w:jc w:val="left"/>
      </w:pPr>
      <w:r>
        <w:rPr>
          <w:rFonts w:ascii="Times New Roman"/>
          <w:b/>
          <w:i w:val="false"/>
          <w:color w:val="000000"/>
        </w:rPr>
        <w:t xml:space="preserve"> 2014 жылға арналған аудандық бюджет</w:t>
      </w:r>
    </w:p>
    <w:bookmarkEnd w:id="2"/>
    <w:p>
      <w:pPr>
        <w:spacing w:after="0"/>
        <w:ind w:left="0"/>
        <w:jc w:val="left"/>
      </w:pPr>
      <w:r>
        <w:rPr>
          <w:rFonts w:ascii="Times New Roman"/>
          <w:b w:val="false"/>
          <w:i w:val="false"/>
          <w:color w:val="ff0000"/>
          <w:sz w:val="28"/>
        </w:rPr>
        <w:t xml:space="preserve">      Ескерту. 3-қосымша жаңа редакцияда - Қарағанды облысы Қарқаралы ауданы мәслихатының 2012.07.18 N 7/63 (2012.01.01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1201"/>
        <w:gridCol w:w="702"/>
        <w:gridCol w:w="5983"/>
        <w:gridCol w:w="37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Кiрiстер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3755162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400224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125122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125122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144558</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144558</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97664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54198</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32096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29234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түсетiн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23305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қызметті жүргізгені үшін алынатын алымдар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баж</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 да салықтық емес түсімдер </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 да салықтық емес түсімдер </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Негiзгі капиталды сатудан түсетiн түсімдер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4997</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4997</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сату</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4997</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3347126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түсетін трансферттер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3347126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3347126</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
        <w:gridCol w:w="527"/>
        <w:gridCol w:w="1280"/>
        <w:gridCol w:w="1280"/>
        <w:gridCol w:w="5523"/>
        <w:gridCol w:w="278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3755162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493442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449140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16595</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16595</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103807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103807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328738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313738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22843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22843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22461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21459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21459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21287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мұқтаждықтар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2401913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тәрбиелеу және оқыту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89337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89337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тәрбиелеу мен оқытуды қамтамасыз ету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89337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2293246</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4366</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4366</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2288880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2217365</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жеткіншектерге қосымша білім беру </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71515</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19330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19330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19029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229891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193594</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193594</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26027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26369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көмегін көрсету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6585</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48038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42830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24811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8111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36297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36297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35086</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153505</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91505</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91505</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8350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76814</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315562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167316</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167316</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167316</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2696</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125593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113363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113363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12230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11988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18350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11012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11012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7052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өңірлік бағдарламаларды іске асыру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28790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21201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14681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14436</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7589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7589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7589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12751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12751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12751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12751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75518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74817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41354</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41354</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33463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33463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38089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8272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29608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8082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12026</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дене шынықтыру және спорт бөлімі қызметін қамтамасыз ету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11855</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3"/>
        <w:gridCol w:w="1143"/>
        <w:gridCol w:w="1143"/>
        <w:gridCol w:w="1143"/>
        <w:gridCol w:w="3594"/>
        <w:gridCol w:w="413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-1450</w:t>
            </w: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8"/>
        <w:gridCol w:w="1378"/>
        <w:gridCol w:w="1378"/>
        <w:gridCol w:w="2859"/>
        <w:gridCol w:w="43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1450</w:t>
            </w:r>
            <w:r>
              <w:br/>
            </w:r>
            <w:r>
              <w:rPr>
                <w:rFonts w:ascii="Times New Roman"/>
                <w:b w:val="false"/>
                <w:i w:val="false"/>
                <w:color w:val="000000"/>
                <w:sz w:val="20"/>
              </w:rPr>
              <w:t>
</w:t>
            </w:r>
          </w:p>
        </w:tc>
      </w:tr>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1450</w:t>
            </w:r>
            <w:r>
              <w:br/>
            </w:r>
            <w:r>
              <w:rPr>
                <w:rFonts w:ascii="Times New Roman"/>
                <w:b w:val="false"/>
                <w:i w:val="false"/>
                <w:color w:val="000000"/>
                <w:sz w:val="20"/>
              </w:rPr>
              <w:t>
</w:t>
            </w:r>
          </w:p>
        </w:tc>
      </w:tr>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1450</w:t>
            </w:r>
            <w:r>
              <w:br/>
            </w:r>
            <w:r>
              <w:rPr>
                <w:rFonts w:ascii="Times New Roman"/>
                <w:b w:val="false"/>
                <w:i w:val="false"/>
                <w:color w:val="000000"/>
                <w:sz w:val="20"/>
              </w:rPr>
              <w:t>
</w:t>
            </w:r>
          </w:p>
        </w:tc>
      </w:tr>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1450</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9"/>
        <w:gridCol w:w="1199"/>
        <w:gridCol w:w="1200"/>
        <w:gridCol w:w="1200"/>
        <w:gridCol w:w="5159"/>
        <w:gridCol w:w="234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0"/>
        <w:gridCol w:w="1750"/>
        <w:gridCol w:w="1750"/>
        <w:gridCol w:w="3632"/>
        <w:gridCol w:w="34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3"/>
        <w:gridCol w:w="983"/>
        <w:gridCol w:w="983"/>
        <w:gridCol w:w="983"/>
        <w:gridCol w:w="4812"/>
        <w:gridCol w:w="35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1450</w:t>
            </w: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(профицитін пайдалану) қаржыландыру</w:t>
            </w:r>
            <w:r>
              <w:br/>
            </w:r>
            <w:r>
              <w:rPr>
                <w:rFonts w:ascii="Times New Roman"/>
                <w:b w:val="false"/>
                <w:i w:val="false"/>
                <w:color w:val="000000"/>
                <w:sz w:val="20"/>
              </w:rPr>
              <w:t>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2011 жылғы 9 желтоқсандағы N 43/424</w:t>
            </w:r>
            <w:r>
              <w:br/>
            </w:r>
            <w:r>
              <w:rPr>
                <w:rFonts w:ascii="Times New Roman"/>
                <w:b w:val="false"/>
                <w:i w:val="false"/>
                <w:color w:val="000000"/>
                <w:sz w:val="20"/>
              </w:rPr>
              <w:t>Қарқаралы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4 қосымша</w:t>
            </w:r>
          </w:p>
        </w:tc>
      </w:tr>
    </w:tbl>
    <w:bookmarkStart w:name="z18" w:id="3"/>
    <w:p>
      <w:pPr>
        <w:spacing w:after="0"/>
        <w:ind w:left="0"/>
        <w:jc w:val="left"/>
      </w:pPr>
      <w:r>
        <w:rPr>
          <w:rFonts w:ascii="Times New Roman"/>
          <w:b/>
          <w:i w:val="false"/>
          <w:color w:val="000000"/>
        </w:rPr>
        <w:t xml:space="preserve"> 2012 жылға арналған нысаналы трансферттер мен кредиттер</w:t>
      </w:r>
    </w:p>
    <w:bookmarkEnd w:id="3"/>
    <w:p>
      <w:pPr>
        <w:spacing w:after="0"/>
        <w:ind w:left="0"/>
        <w:jc w:val="left"/>
      </w:pPr>
      <w:r>
        <w:rPr>
          <w:rFonts w:ascii="Times New Roman"/>
          <w:b w:val="false"/>
          <w:i w:val="false"/>
          <w:color w:val="ff0000"/>
          <w:sz w:val="28"/>
        </w:rPr>
        <w:t xml:space="preserve">      Ескерту. 4-қосымша жаңа редакцияда - Қарағанды облысы Қарқаралы ауданы мәслихатының 2012.12.07 N 11/86 (2012.01.01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8"/>
        <w:gridCol w:w="3112"/>
      </w:tblGrid>
      <w:tr>
        <w:trPr>
          <w:trHeight w:val="30" w:hRule="atLeast"/>
        </w:trPr>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тенге)</w:t>
            </w:r>
            <w:r>
              <w:br/>
            </w:r>
            <w:r>
              <w:rPr>
                <w:rFonts w:ascii="Times New Roman"/>
                <w:b w:val="false"/>
                <w:i w:val="false"/>
                <w:color w:val="000000"/>
                <w:sz w:val="20"/>
              </w:rPr>
              <w:t>
</w:t>
            </w:r>
          </w:p>
        </w:tc>
      </w:tr>
      <w:tr>
        <w:trPr>
          <w:trHeight w:val="30" w:hRule="atLeast"/>
        </w:trPr>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499631</w:t>
            </w:r>
            <w:r>
              <w:br/>
            </w:r>
            <w:r>
              <w:rPr>
                <w:rFonts w:ascii="Times New Roman"/>
                <w:b w:val="false"/>
                <w:i w:val="false"/>
                <w:color w:val="000000"/>
                <w:sz w:val="20"/>
              </w:rPr>
              <w:t>
</w:t>
            </w:r>
          </w:p>
        </w:tc>
      </w:tr>
      <w:tr>
        <w:trPr>
          <w:trHeight w:val="30" w:hRule="atLeast"/>
        </w:trPr>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261609</w:t>
            </w:r>
            <w:r>
              <w:br/>
            </w:r>
            <w:r>
              <w:rPr>
                <w:rFonts w:ascii="Times New Roman"/>
                <w:b w:val="false"/>
                <w:i w:val="false"/>
                <w:color w:val="000000"/>
                <w:sz w:val="20"/>
              </w:rPr>
              <w:t>
</w:t>
            </w:r>
          </w:p>
        </w:tc>
      </w:tr>
      <w:tr>
        <w:trPr>
          <w:trHeight w:val="30" w:hRule="atLeast"/>
        </w:trPr>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228314</w:t>
            </w:r>
            <w:r>
              <w:br/>
            </w:r>
            <w:r>
              <w:rPr>
                <w:rFonts w:ascii="Times New Roman"/>
                <w:b w:val="false"/>
                <w:i w:val="false"/>
                <w:color w:val="000000"/>
                <w:sz w:val="20"/>
              </w:rPr>
              <w:t>
</w:t>
            </w:r>
          </w:p>
        </w:tc>
      </w:tr>
      <w:tr>
        <w:trPr>
          <w:trHeight w:val="30" w:hRule="atLeast"/>
        </w:trPr>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9708</w:t>
            </w:r>
            <w:r>
              <w:br/>
            </w:r>
            <w:r>
              <w:rPr>
                <w:rFonts w:ascii="Times New Roman"/>
                <w:b w:val="false"/>
                <w:i w:val="false"/>
                <w:color w:val="000000"/>
                <w:sz w:val="20"/>
              </w:rPr>
              <w:t>
</w:t>
            </w:r>
          </w:p>
        </w:tc>
      </w:tr>
      <w:tr>
        <w:trPr>
          <w:trHeight w:val="30" w:hRule="atLeast"/>
        </w:trPr>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261609</w:t>
            </w:r>
            <w:r>
              <w:br/>
            </w:r>
            <w:r>
              <w:rPr>
                <w:rFonts w:ascii="Times New Roman"/>
                <w:b w:val="false"/>
                <w:i w:val="false"/>
                <w:color w:val="000000"/>
                <w:sz w:val="20"/>
              </w:rPr>
              <w:t>
</w:t>
            </w:r>
          </w:p>
        </w:tc>
      </w:tr>
      <w:tr>
        <w:trPr>
          <w:trHeight w:val="30" w:hRule="atLeast"/>
        </w:trPr>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2306</w:t>
            </w:r>
            <w:r>
              <w:br/>
            </w:r>
            <w:r>
              <w:rPr>
                <w:rFonts w:ascii="Times New Roman"/>
                <w:b w:val="false"/>
                <w:i w:val="false"/>
                <w:color w:val="000000"/>
                <w:sz w:val="20"/>
              </w:rPr>
              <w:t>
</w:t>
            </w:r>
          </w:p>
        </w:tc>
      </w:tr>
      <w:tr>
        <w:trPr>
          <w:trHeight w:val="30" w:hRule="atLeast"/>
        </w:trPr>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2306</w:t>
            </w:r>
            <w:r>
              <w:br/>
            </w:r>
            <w:r>
              <w:rPr>
                <w:rFonts w:ascii="Times New Roman"/>
                <w:b w:val="false"/>
                <w:i w:val="false"/>
                <w:color w:val="000000"/>
                <w:sz w:val="20"/>
              </w:rPr>
              <w:t>
</w:t>
            </w:r>
          </w:p>
        </w:tc>
      </w:tr>
      <w:tr>
        <w:trPr>
          <w:trHeight w:val="30" w:hRule="atLeast"/>
        </w:trPr>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116297</w:t>
            </w:r>
            <w:r>
              <w:br/>
            </w:r>
            <w:r>
              <w:rPr>
                <w:rFonts w:ascii="Times New Roman"/>
                <w:b w:val="false"/>
                <w:i w:val="false"/>
                <w:color w:val="000000"/>
                <w:sz w:val="20"/>
              </w:rPr>
              <w:t>
</w:t>
            </w:r>
          </w:p>
        </w:tc>
      </w:tr>
      <w:tr>
        <w:trPr>
          <w:trHeight w:val="30" w:hRule="atLeast"/>
        </w:trPr>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беретін мемлекеттік мекемелердегі физика, химия, биология кабинеттерін оқу жабдығымен жарақтандыруға</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11427</w:t>
            </w:r>
            <w:r>
              <w:br/>
            </w:r>
            <w:r>
              <w:rPr>
                <w:rFonts w:ascii="Times New Roman"/>
                <w:b w:val="false"/>
                <w:i w:val="false"/>
                <w:color w:val="000000"/>
                <w:sz w:val="20"/>
              </w:rPr>
              <w:t>
</w:t>
            </w:r>
          </w:p>
        </w:tc>
      </w:tr>
      <w:tr>
        <w:trPr>
          <w:trHeight w:val="30" w:hRule="atLeast"/>
        </w:trPr>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ұлғайтуға</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27460</w:t>
            </w:r>
            <w:r>
              <w:br/>
            </w:r>
            <w:r>
              <w:rPr>
                <w:rFonts w:ascii="Times New Roman"/>
                <w:b w:val="false"/>
                <w:i w:val="false"/>
                <w:color w:val="000000"/>
                <w:sz w:val="20"/>
              </w:rPr>
              <w:t>
</w:t>
            </w:r>
          </w:p>
        </w:tc>
      </w:tr>
      <w:tr>
        <w:trPr>
          <w:trHeight w:val="30" w:hRule="atLeast"/>
        </w:trPr>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ұйымдарына мемлекеттік білім беру тапсырысын іске асыруға</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14170</w:t>
            </w:r>
            <w:r>
              <w:br/>
            </w:r>
            <w:r>
              <w:rPr>
                <w:rFonts w:ascii="Times New Roman"/>
                <w:b w:val="false"/>
                <w:i w:val="false"/>
                <w:color w:val="000000"/>
                <w:sz w:val="20"/>
              </w:rPr>
              <w:t>
</w:t>
            </w:r>
          </w:p>
        </w:tc>
      </w:tr>
      <w:tr>
        <w:trPr>
          <w:trHeight w:val="30" w:hRule="atLeast"/>
        </w:trPr>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20034</w:t>
            </w:r>
            <w:r>
              <w:br/>
            </w:r>
            <w:r>
              <w:rPr>
                <w:rFonts w:ascii="Times New Roman"/>
                <w:b w:val="false"/>
                <w:i w:val="false"/>
                <w:color w:val="000000"/>
                <w:sz w:val="20"/>
              </w:rPr>
              <w:t>
</w:t>
            </w:r>
          </w:p>
        </w:tc>
      </w:tr>
      <w:tr>
        <w:trPr>
          <w:trHeight w:val="30" w:hRule="atLeast"/>
        </w:trPr>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"Назарбаев Зияткерлік мектептері" ДБҰ-ның оқу бағдарламалары бойынша біліктілікті арттырудан өткен мұғалімдерге еңбекақыны арттыруға</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w:t>
            </w:r>
            <w:r>
              <w:br/>
            </w:r>
            <w:r>
              <w:rPr>
                <w:rFonts w:ascii="Times New Roman"/>
                <w:b w:val="false"/>
                <w:i w:val="false"/>
                <w:color w:val="000000"/>
                <w:sz w:val="20"/>
              </w:rPr>
              <w:t>
</w:t>
            </w:r>
          </w:p>
        </w:tc>
      </w:tr>
      <w:tr>
        <w:trPr>
          <w:trHeight w:val="30" w:hRule="atLeast"/>
        </w:trPr>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жөндеуге</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40310</w:t>
            </w:r>
            <w:r>
              <w:br/>
            </w:r>
            <w:r>
              <w:rPr>
                <w:rFonts w:ascii="Times New Roman"/>
                <w:b w:val="false"/>
                <w:i w:val="false"/>
                <w:color w:val="000000"/>
                <w:sz w:val="20"/>
              </w:rPr>
              <w:t>
</w:t>
            </w:r>
          </w:p>
        </w:tc>
      </w:tr>
      <w:tr>
        <w:trPr>
          <w:trHeight w:val="30" w:hRule="atLeast"/>
        </w:trPr>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Денсаулық сақтау саласын дамытудың 2011-2015 жылдарға арналған "Саламатты Қазақстан" мемлекеттік бағдарламасы шеңберінде іс-шаралар өткізуге</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2160</w:t>
            </w:r>
            <w:r>
              <w:br/>
            </w:r>
            <w:r>
              <w:rPr>
                <w:rFonts w:ascii="Times New Roman"/>
                <w:b w:val="false"/>
                <w:i w:val="false"/>
                <w:color w:val="000000"/>
                <w:sz w:val="20"/>
              </w:rPr>
              <w:t>
</w:t>
            </w:r>
          </w:p>
        </w:tc>
      </w:tr>
      <w:tr>
        <w:trPr>
          <w:trHeight w:val="30" w:hRule="atLeast"/>
        </w:trPr>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27707</w:t>
            </w:r>
            <w:r>
              <w:br/>
            </w:r>
            <w:r>
              <w:rPr>
                <w:rFonts w:ascii="Times New Roman"/>
                <w:b w:val="false"/>
                <w:i w:val="false"/>
                <w:color w:val="000000"/>
                <w:sz w:val="20"/>
              </w:rPr>
              <w:t>
</w:t>
            </w:r>
          </w:p>
        </w:tc>
      </w:tr>
      <w:tr>
        <w:trPr>
          <w:trHeight w:val="30" w:hRule="atLeast"/>
        </w:trPr>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Арнаулы әлеуметтік қызмет стандарттарын енгізуге</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14274</w:t>
            </w:r>
            <w:r>
              <w:br/>
            </w:r>
            <w:r>
              <w:rPr>
                <w:rFonts w:ascii="Times New Roman"/>
                <w:b w:val="false"/>
                <w:i w:val="false"/>
                <w:color w:val="000000"/>
                <w:sz w:val="20"/>
              </w:rPr>
              <w:t>
</w:t>
            </w:r>
          </w:p>
        </w:tc>
      </w:tr>
      <w:tr>
        <w:trPr>
          <w:trHeight w:val="30" w:hRule="atLeast"/>
        </w:trPr>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бағдарламасының шараларын жүзеге асыруға</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13433</w:t>
            </w:r>
            <w:r>
              <w:br/>
            </w:r>
            <w:r>
              <w:rPr>
                <w:rFonts w:ascii="Times New Roman"/>
                <w:b w:val="false"/>
                <w:i w:val="false"/>
                <w:color w:val="000000"/>
                <w:sz w:val="20"/>
              </w:rPr>
              <w:t>
</w:t>
            </w:r>
          </w:p>
        </w:tc>
      </w:tr>
      <w:tr>
        <w:trPr>
          <w:trHeight w:val="30" w:hRule="atLeast"/>
        </w:trPr>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жөндеуге</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50219</w:t>
            </w:r>
            <w:r>
              <w:br/>
            </w:r>
            <w:r>
              <w:rPr>
                <w:rFonts w:ascii="Times New Roman"/>
                <w:b w:val="false"/>
                <w:i w:val="false"/>
                <w:color w:val="000000"/>
                <w:sz w:val="20"/>
              </w:rPr>
              <w:t>
</w:t>
            </w:r>
          </w:p>
        </w:tc>
      </w:tr>
      <w:tr>
        <w:trPr>
          <w:trHeight w:val="30" w:hRule="atLeast"/>
        </w:trPr>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50219</w:t>
            </w:r>
            <w:r>
              <w:br/>
            </w:r>
            <w:r>
              <w:rPr>
                <w:rFonts w:ascii="Times New Roman"/>
                <w:b w:val="false"/>
                <w:i w:val="false"/>
                <w:color w:val="000000"/>
                <w:sz w:val="20"/>
              </w:rPr>
              <w:t>
</w:t>
            </w:r>
          </w:p>
        </w:tc>
      </w:tr>
      <w:tr>
        <w:trPr>
          <w:trHeight w:val="30" w:hRule="atLeast"/>
        </w:trPr>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5080</w:t>
            </w:r>
            <w:r>
              <w:br/>
            </w:r>
            <w:r>
              <w:rPr>
                <w:rFonts w:ascii="Times New Roman"/>
                <w:b w:val="false"/>
                <w:i w:val="false"/>
                <w:color w:val="000000"/>
                <w:sz w:val="20"/>
              </w:rPr>
              <w:t>
</w:t>
            </w:r>
          </w:p>
        </w:tc>
      </w:tr>
      <w:tr>
        <w:trPr>
          <w:trHeight w:val="30" w:hRule="atLeast"/>
        </w:trPr>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субсидиялауға</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634</w:t>
            </w:r>
            <w:r>
              <w:br/>
            </w:r>
            <w:r>
              <w:rPr>
                <w:rFonts w:ascii="Times New Roman"/>
                <w:b w:val="false"/>
                <w:i w:val="false"/>
                <w:color w:val="000000"/>
                <w:sz w:val="20"/>
              </w:rPr>
              <w:t>
</w:t>
            </w:r>
          </w:p>
        </w:tc>
      </w:tr>
      <w:tr>
        <w:trPr>
          <w:trHeight w:val="30" w:hRule="atLeast"/>
        </w:trPr>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асыруға</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4446</w:t>
            </w:r>
            <w:r>
              <w:br/>
            </w:r>
            <w:r>
              <w:rPr>
                <w:rFonts w:ascii="Times New Roman"/>
                <w:b w:val="false"/>
                <w:i w:val="false"/>
                <w:color w:val="000000"/>
                <w:sz w:val="20"/>
              </w:rPr>
              <w:t>
</w:t>
            </w:r>
          </w:p>
        </w:tc>
      </w:tr>
      <w:tr>
        <w:trPr>
          <w:trHeight w:val="30" w:hRule="atLeast"/>
        </w:trPr>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абаттандыруға</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228314</w:t>
            </w:r>
            <w:r>
              <w:br/>
            </w:r>
            <w:r>
              <w:rPr>
                <w:rFonts w:ascii="Times New Roman"/>
                <w:b w:val="false"/>
                <w:i w:val="false"/>
                <w:color w:val="000000"/>
                <w:sz w:val="20"/>
              </w:rPr>
              <w:t>
</w:t>
            </w:r>
          </w:p>
        </w:tc>
      </w:tr>
      <w:tr>
        <w:trPr>
          <w:trHeight w:val="30" w:hRule="atLeast"/>
        </w:trPr>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228314</w:t>
            </w:r>
            <w:r>
              <w:br/>
            </w:r>
            <w:r>
              <w:rPr>
                <w:rFonts w:ascii="Times New Roman"/>
                <w:b w:val="false"/>
                <w:i w:val="false"/>
                <w:color w:val="000000"/>
                <w:sz w:val="20"/>
              </w:rPr>
              <w:t>
</w:t>
            </w:r>
          </w:p>
        </w:tc>
      </w:tr>
      <w:tr>
        <w:trPr>
          <w:trHeight w:val="30" w:hRule="atLeast"/>
        </w:trPr>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жүйесін дамытуға</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190469</w:t>
            </w:r>
            <w:r>
              <w:br/>
            </w:r>
            <w:r>
              <w:rPr>
                <w:rFonts w:ascii="Times New Roman"/>
                <w:b w:val="false"/>
                <w:i w:val="false"/>
                <w:color w:val="000000"/>
                <w:sz w:val="20"/>
              </w:rPr>
              <w:t>
</w:t>
            </w:r>
          </w:p>
        </w:tc>
      </w:tr>
      <w:tr>
        <w:trPr>
          <w:trHeight w:val="30" w:hRule="atLeast"/>
        </w:trPr>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коммуналдық тұрғын үй қорының тұрғын үй құрылысы</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26336</w:t>
            </w:r>
            <w:r>
              <w:br/>
            </w:r>
            <w:r>
              <w:rPr>
                <w:rFonts w:ascii="Times New Roman"/>
                <w:b w:val="false"/>
                <w:i w:val="false"/>
                <w:color w:val="000000"/>
                <w:sz w:val="20"/>
              </w:rPr>
              <w:t>
</w:t>
            </w:r>
          </w:p>
        </w:tc>
      </w:tr>
      <w:tr>
        <w:trPr>
          <w:trHeight w:val="30" w:hRule="atLeast"/>
        </w:trPr>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дамыту және жайластыру</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9509</w:t>
            </w:r>
            <w:r>
              <w:br/>
            </w:r>
            <w:r>
              <w:rPr>
                <w:rFonts w:ascii="Times New Roman"/>
                <w:b w:val="false"/>
                <w:i w:val="false"/>
                <w:color w:val="000000"/>
                <w:sz w:val="20"/>
              </w:rPr>
              <w:t>
</w:t>
            </w:r>
          </w:p>
        </w:tc>
      </w:tr>
      <w:tr>
        <w:trPr>
          <w:trHeight w:val="30" w:hRule="atLeast"/>
        </w:trPr>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 мен жайластыру</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9708</w:t>
            </w:r>
            <w:r>
              <w:br/>
            </w:r>
            <w:r>
              <w:rPr>
                <w:rFonts w:ascii="Times New Roman"/>
                <w:b w:val="false"/>
                <w:i w:val="false"/>
                <w:color w:val="000000"/>
                <w:sz w:val="20"/>
              </w:rPr>
              <w:t>
</w:t>
            </w:r>
          </w:p>
        </w:tc>
      </w:tr>
      <w:tr>
        <w:trPr>
          <w:trHeight w:val="30" w:hRule="atLeast"/>
        </w:trPr>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9708</w:t>
            </w:r>
            <w:r>
              <w:br/>
            </w:r>
            <w:r>
              <w:rPr>
                <w:rFonts w:ascii="Times New Roman"/>
                <w:b w:val="false"/>
                <w:i w:val="false"/>
                <w:color w:val="000000"/>
                <w:sz w:val="20"/>
              </w:rPr>
              <w:t>
</w:t>
            </w:r>
          </w:p>
        </w:tc>
      </w:tr>
      <w:tr>
        <w:trPr>
          <w:trHeight w:val="30" w:hRule="atLeast"/>
        </w:trPr>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9708</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2011 жылғы 9 желтоқсандағы N 43/424</w:t>
            </w:r>
            <w:r>
              <w:br/>
            </w:r>
            <w:r>
              <w:rPr>
                <w:rFonts w:ascii="Times New Roman"/>
                <w:b w:val="false"/>
                <w:i w:val="false"/>
                <w:color w:val="000000"/>
                <w:sz w:val="20"/>
              </w:rPr>
              <w:t>Қарқаралы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N 5 қосымша</w:t>
            </w:r>
          </w:p>
        </w:tc>
      </w:tr>
    </w:tbl>
    <w:bookmarkStart w:name="z20" w:id="4"/>
    <w:p>
      <w:pPr>
        <w:spacing w:after="0"/>
        <w:ind w:left="0"/>
        <w:jc w:val="left"/>
      </w:pPr>
      <w:r>
        <w:rPr>
          <w:rFonts w:ascii="Times New Roman"/>
          <w:b/>
          <w:i w:val="false"/>
          <w:color w:val="000000"/>
        </w:rPr>
        <w:t xml:space="preserve"> 2012 жылға арналған аудандық бюджетті орындау барысында секвестрлеуге жатпайтын аудандық бюджеттік бағдарламалардың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4"/>
        <w:gridCol w:w="2707"/>
        <w:gridCol w:w="2707"/>
        <w:gridCol w:w="577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тәрбиесі және спорт бөлімі</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2011 жылғы 9 желтоқсандағы N 43/424</w:t>
            </w:r>
            <w:r>
              <w:br/>
            </w:r>
            <w:r>
              <w:rPr>
                <w:rFonts w:ascii="Times New Roman"/>
                <w:b w:val="false"/>
                <w:i w:val="false"/>
                <w:color w:val="000000"/>
                <w:sz w:val="20"/>
              </w:rPr>
              <w:t>Қарқаралы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6 қосымша</w:t>
            </w:r>
          </w:p>
        </w:tc>
      </w:tr>
    </w:tbl>
    <w:bookmarkStart w:name="z22" w:id="5"/>
    <w:p>
      <w:pPr>
        <w:spacing w:after="0"/>
        <w:ind w:left="0"/>
        <w:jc w:val="left"/>
      </w:pPr>
      <w:r>
        <w:rPr>
          <w:rFonts w:ascii="Times New Roman"/>
          <w:b/>
          <w:i w:val="false"/>
          <w:color w:val="000000"/>
        </w:rPr>
        <w:t xml:space="preserve"> Қала, кент, селолық (ауылдық) округтердің 2012 жылға арналған бюджеттік бағдарламалары</w:t>
      </w:r>
    </w:p>
    <w:bookmarkEnd w:id="5"/>
    <w:p>
      <w:pPr>
        <w:spacing w:after="0"/>
        <w:ind w:left="0"/>
        <w:jc w:val="left"/>
      </w:pPr>
      <w:r>
        <w:rPr>
          <w:rFonts w:ascii="Times New Roman"/>
          <w:b w:val="false"/>
          <w:i w:val="false"/>
          <w:color w:val="ff0000"/>
          <w:sz w:val="28"/>
        </w:rPr>
        <w:t xml:space="preserve">      Ескерту. 6-қосымша жаңа редакцияда - Қарағанды облысы Қарқаралы ауданы мәслихатының 2012.11.08 N 10/82 (2012.01.01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330"/>
        <w:gridCol w:w="801"/>
        <w:gridCol w:w="801"/>
        <w:gridCol w:w="3206"/>
        <w:gridCol w:w="1507"/>
        <w:gridCol w:w="1508"/>
        <w:gridCol w:w="1273"/>
        <w:gridCol w:w="1273"/>
        <w:gridCol w:w="10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Қарқаралы қаласы</w:t>
            </w:r>
            <w:r>
              <w:br/>
            </w:r>
            <w:r>
              <w:rPr>
                <w:rFonts w:ascii="Times New Roman"/>
                <w:b w:val="false"/>
                <w:i w:val="false"/>
                <w:color w:val="000000"/>
                <w:sz w:val="20"/>
              </w:rPr>
              <w:t>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Қарағайлы кенті</w:t>
            </w:r>
            <w:r>
              <w:br/>
            </w:r>
            <w:r>
              <w:rPr>
                <w:rFonts w:ascii="Times New Roman"/>
                <w:b w:val="false"/>
                <w:i w:val="false"/>
                <w:color w:val="000000"/>
                <w:sz w:val="20"/>
              </w:rPr>
              <w:t>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Егіндібұлақ с/о</w:t>
            </w:r>
            <w:r>
              <w:br/>
            </w:r>
            <w:r>
              <w:rPr>
                <w:rFonts w:ascii="Times New Roman"/>
                <w:b w:val="false"/>
                <w:i w:val="false"/>
                <w:color w:val="000000"/>
                <w:sz w:val="20"/>
              </w:rPr>
              <w:t>
</w:t>
            </w:r>
          </w:p>
        </w:tc>
        <w:tc>
          <w:tcPr>
            <w:tcW w:w="1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с/о</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503337</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137195</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50366</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60573</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9477</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316406</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49771</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22591</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21653</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8767</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316406</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49771</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22591</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21653</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8767</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316406</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49771</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22591</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21653</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8767</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315006</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48371</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22591</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21653</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8767</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5341</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5341</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5341</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5341</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132670</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47914</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23125</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36920</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26139</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8908</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26139</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8908</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26139</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8908</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81531</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39006</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8125</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22920</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81531</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39006</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8125</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22920</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16784</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7500</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5410</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1970</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1160</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855</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63587</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30651</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2560</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20800</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48920</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39510</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4650</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48920</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39510</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4650</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48920</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39510</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4650</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48920</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39510</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4650</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336"/>
        <w:gridCol w:w="816"/>
        <w:gridCol w:w="817"/>
        <w:gridCol w:w="3268"/>
        <w:gridCol w:w="1297"/>
        <w:gridCol w:w="1297"/>
        <w:gridCol w:w="1298"/>
        <w:gridCol w:w="1298"/>
        <w:gridCol w:w="129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 Аманжолов с/о</w:t>
            </w:r>
            <w:r>
              <w:br/>
            </w:r>
            <w:r>
              <w:rPr>
                <w:rFonts w:ascii="Times New Roman"/>
                <w:b w:val="false"/>
                <w:i w:val="false"/>
                <w:color w:val="000000"/>
                <w:sz w:val="20"/>
              </w:rPr>
              <w:t>
</w:t>
            </w: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Нұркен Әбдіров с/о</w:t>
            </w:r>
            <w:r>
              <w:br/>
            </w:r>
            <w:r>
              <w:rPr>
                <w:rFonts w:ascii="Times New Roman"/>
                <w:b w:val="false"/>
                <w:i w:val="false"/>
                <w:color w:val="000000"/>
                <w:sz w:val="20"/>
              </w:rPr>
              <w:t>
</w:t>
            </w:r>
          </w:p>
        </w:tc>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Балқантау с/о</w:t>
            </w:r>
            <w:r>
              <w:br/>
            </w:r>
            <w:r>
              <w:rPr>
                <w:rFonts w:ascii="Times New Roman"/>
                <w:b w:val="false"/>
                <w:i w:val="false"/>
                <w:color w:val="000000"/>
                <w:sz w:val="20"/>
              </w:rPr>
              <w:t>
</w:t>
            </w:r>
          </w:p>
        </w:tc>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Бақты с/о</w:t>
            </w:r>
            <w:r>
              <w:br/>
            </w:r>
            <w:r>
              <w:rPr>
                <w:rFonts w:ascii="Times New Roman"/>
                <w:b w:val="false"/>
                <w:i w:val="false"/>
                <w:color w:val="000000"/>
                <w:sz w:val="20"/>
              </w:rPr>
              <w:t>
</w:t>
            </w:r>
          </w:p>
        </w:tc>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Бесоба с/о</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12009</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11601</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10682</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10678</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12384</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11375</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9800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10006</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9868</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10958</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11375</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9800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10006</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9868</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10958</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11375</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9800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10006</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9868</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10958</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11375</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9800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10006</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9868</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10958</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1591</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1591</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1591</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1591</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771</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336"/>
        <w:gridCol w:w="816"/>
        <w:gridCol w:w="817"/>
        <w:gridCol w:w="3268"/>
        <w:gridCol w:w="1297"/>
        <w:gridCol w:w="1297"/>
        <w:gridCol w:w="1298"/>
        <w:gridCol w:w="1298"/>
        <w:gridCol w:w="129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Жанатоған с/о</w:t>
            </w:r>
            <w:r>
              <w:br/>
            </w:r>
            <w:r>
              <w:rPr>
                <w:rFonts w:ascii="Times New Roman"/>
                <w:b w:val="false"/>
                <w:i w:val="false"/>
                <w:color w:val="000000"/>
                <w:sz w:val="20"/>
              </w:rPr>
              <w:t>
</w:t>
            </w: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Ынталы с/о</w:t>
            </w:r>
            <w:r>
              <w:br/>
            </w:r>
            <w:r>
              <w:rPr>
                <w:rFonts w:ascii="Times New Roman"/>
                <w:b w:val="false"/>
                <w:i w:val="false"/>
                <w:color w:val="000000"/>
                <w:sz w:val="20"/>
              </w:rPr>
              <w:t>
</w:t>
            </w:r>
          </w:p>
        </w:tc>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Қаракөл с/о</w:t>
            </w:r>
            <w:r>
              <w:br/>
            </w:r>
            <w:r>
              <w:rPr>
                <w:rFonts w:ascii="Times New Roman"/>
                <w:b w:val="false"/>
                <w:i w:val="false"/>
                <w:color w:val="000000"/>
                <w:sz w:val="20"/>
              </w:rPr>
              <w:t>
</w:t>
            </w:r>
          </w:p>
        </w:tc>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Қайнарбұлақ с/о</w:t>
            </w:r>
            <w:r>
              <w:br/>
            </w:r>
            <w:r>
              <w:rPr>
                <w:rFonts w:ascii="Times New Roman"/>
                <w:b w:val="false"/>
                <w:i w:val="false"/>
                <w:color w:val="000000"/>
                <w:sz w:val="20"/>
              </w:rPr>
              <w:t>
</w:t>
            </w:r>
          </w:p>
        </w:tc>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Қырғыз с/о</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10475</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11187</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14207</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11986</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13369</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9665</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10420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8847</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11126</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10750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9665</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10420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8847</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11126</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10750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9665</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10420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8847</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11126</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10750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9665</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10420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8847</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11126</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10750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1659</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1659</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1659</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1659</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705</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805</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343"/>
        <w:gridCol w:w="833"/>
        <w:gridCol w:w="833"/>
        <w:gridCol w:w="3333"/>
        <w:gridCol w:w="1323"/>
        <w:gridCol w:w="1323"/>
        <w:gridCol w:w="1323"/>
        <w:gridCol w:w="1077"/>
        <w:gridCol w:w="13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Қоянды с/о</w:t>
            </w:r>
            <w:r>
              <w:br/>
            </w:r>
            <w:r>
              <w:rPr>
                <w:rFonts w:ascii="Times New Roman"/>
                <w:b w:val="false"/>
                <w:i w:val="false"/>
                <w:color w:val="000000"/>
                <w:sz w:val="20"/>
              </w:rPr>
              <w:t>
</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Қаршығалы с/о</w:t>
            </w:r>
            <w:r>
              <w:br/>
            </w:r>
            <w:r>
              <w:rPr>
                <w:rFonts w:ascii="Times New Roman"/>
                <w:b w:val="false"/>
                <w:i w:val="false"/>
                <w:color w:val="000000"/>
                <w:sz w:val="20"/>
              </w:rPr>
              <w:t>
</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 Мамыраев а/о</w:t>
            </w:r>
            <w:r>
              <w:br/>
            </w:r>
            <w:r>
              <w:rPr>
                <w:rFonts w:ascii="Times New Roman"/>
                <w:b w:val="false"/>
                <w:i w:val="false"/>
                <w:color w:val="000000"/>
                <w:sz w:val="20"/>
              </w:rPr>
              <w:t>
</w:t>
            </w:r>
          </w:p>
        </w:tc>
        <w:tc>
          <w:tcPr>
            <w:tcW w:w="1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Мади с/о</w:t>
            </w:r>
            <w:r>
              <w:br/>
            </w:r>
            <w:r>
              <w:rPr>
                <w:rFonts w:ascii="Times New Roman"/>
                <w:b w:val="false"/>
                <w:i w:val="false"/>
                <w:color w:val="000000"/>
                <w:sz w:val="20"/>
              </w:rPr>
              <w:t>
</w:t>
            </w:r>
          </w:p>
        </w:tc>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 Нұрмақов а/о</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10534</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18799</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12212</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9249</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11295</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10124</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10734</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10948</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8889</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10935</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10124</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10734</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10948</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8889</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10935</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10124</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10734</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10948</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8889</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10935</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10124</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10734</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10948</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8889</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10935</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734</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734</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734</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734</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7185</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309"/>
        <w:gridCol w:w="752"/>
        <w:gridCol w:w="752"/>
        <w:gridCol w:w="3009"/>
        <w:gridCol w:w="1195"/>
        <w:gridCol w:w="1195"/>
        <w:gridCol w:w="1195"/>
        <w:gridCol w:w="972"/>
        <w:gridCol w:w="1195"/>
        <w:gridCol w:w="11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Тәттімбет а/о</w:t>
            </w:r>
            <w:r>
              <w:br/>
            </w:r>
            <w:r>
              <w:rPr>
                <w:rFonts w:ascii="Times New Roman"/>
                <w:b w:val="false"/>
                <w:i w:val="false"/>
                <w:color w:val="000000"/>
                <w:sz w:val="20"/>
              </w:rPr>
              <w:t>
</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Тегісшілдік с/о</w:t>
            </w:r>
            <w:r>
              <w:br/>
            </w:r>
            <w:r>
              <w:rPr>
                <w:rFonts w:ascii="Times New Roman"/>
                <w:b w:val="false"/>
                <w:i w:val="false"/>
                <w:color w:val="000000"/>
                <w:sz w:val="20"/>
              </w:rPr>
              <w:t>
</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Темірші с/о</w:t>
            </w:r>
            <w:r>
              <w:br/>
            </w:r>
            <w:r>
              <w:rPr>
                <w:rFonts w:ascii="Times New Roman"/>
                <w:b w:val="false"/>
                <w:i w:val="false"/>
                <w:color w:val="000000"/>
                <w:sz w:val="20"/>
              </w:rPr>
              <w:t>
</w:t>
            </w:r>
          </w:p>
        </w:tc>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Томар с/о</w:t>
            </w:r>
            <w:r>
              <w:br/>
            </w:r>
            <w:r>
              <w:rPr>
                <w:rFonts w:ascii="Times New Roman"/>
                <w:b w:val="false"/>
                <w:i w:val="false"/>
                <w:color w:val="000000"/>
                <w:sz w:val="20"/>
              </w:rPr>
              <w:t>
</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Шарықты с/о</w:t>
            </w:r>
            <w:r>
              <w:br/>
            </w:r>
            <w:r>
              <w:rPr>
                <w:rFonts w:ascii="Times New Roman"/>
                <w:b w:val="false"/>
                <w:i w:val="false"/>
                <w:color w:val="000000"/>
                <w:sz w:val="20"/>
              </w:rPr>
              <w:t>
</w:t>
            </w:r>
          </w:p>
        </w:tc>
        <w:tc>
          <w:tcPr>
            <w:tcW w:w="1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Угар с/о</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11740</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10353</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10009</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9252</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10705</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11380</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10078</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9549</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8692</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10295</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9185</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11380</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10078</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9549</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8692</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10295</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9185</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11380</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10078</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9549</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8692</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10295</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9185</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11380</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10078</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9549</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8692</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10295</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9185</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2325</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2325</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2325</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1385</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1385</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1225</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2011 жылғы 9 желтоқсандағы N 43/424</w:t>
            </w:r>
            <w:r>
              <w:br/>
            </w:r>
            <w:r>
              <w:rPr>
                <w:rFonts w:ascii="Times New Roman"/>
                <w:b w:val="false"/>
                <w:i w:val="false"/>
                <w:color w:val="000000"/>
                <w:sz w:val="20"/>
              </w:rPr>
              <w:t>Қарқаралы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7 қосымша</w:t>
            </w:r>
          </w:p>
        </w:tc>
      </w:tr>
    </w:tbl>
    <w:bookmarkStart w:name="z24" w:id="6"/>
    <w:p>
      <w:pPr>
        <w:spacing w:after="0"/>
        <w:ind w:left="0"/>
        <w:jc w:val="left"/>
      </w:pPr>
      <w:r>
        <w:rPr>
          <w:rFonts w:ascii="Times New Roman"/>
          <w:b/>
          <w:i w:val="false"/>
          <w:color w:val="000000"/>
        </w:rPr>
        <w:t xml:space="preserve"> Қала, кент, селолық (ауылдық) округтердің 2013 жылға арналған бюджеттік бағдарламалары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336"/>
        <w:gridCol w:w="817"/>
        <w:gridCol w:w="817"/>
        <w:gridCol w:w="3268"/>
        <w:gridCol w:w="1537"/>
        <w:gridCol w:w="1297"/>
        <w:gridCol w:w="1298"/>
        <w:gridCol w:w="1298"/>
        <w:gridCol w:w="105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Қарқаралы қаласы</w:t>
            </w:r>
            <w:r>
              <w:br/>
            </w:r>
            <w:r>
              <w:rPr>
                <w:rFonts w:ascii="Times New Roman"/>
                <w:b w:val="false"/>
                <w:i w:val="false"/>
                <w:color w:val="000000"/>
                <w:sz w:val="20"/>
              </w:rPr>
              <w:t>
</w:t>
            </w:r>
          </w:p>
        </w:tc>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Қарағайлы кенті</w:t>
            </w:r>
            <w:r>
              <w:br/>
            </w:r>
            <w:r>
              <w:rPr>
                <w:rFonts w:ascii="Times New Roman"/>
                <w:b w:val="false"/>
                <w:i w:val="false"/>
                <w:color w:val="000000"/>
                <w:sz w:val="20"/>
              </w:rPr>
              <w:t>
</w:t>
            </w:r>
          </w:p>
        </w:tc>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Егіндібұлақ с/о</w:t>
            </w:r>
            <w:r>
              <w:br/>
            </w:r>
            <w:r>
              <w:rPr>
                <w:rFonts w:ascii="Times New Roman"/>
                <w:b w:val="false"/>
                <w:i w:val="false"/>
                <w:color w:val="000000"/>
                <w:sz w:val="20"/>
              </w:rPr>
              <w:t>
</w:t>
            </w:r>
          </w:p>
        </w:tc>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с/о</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405317</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86056</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41897</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35099</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9788</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297066</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24453</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22306</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21353</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9403</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297066</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24453</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22306</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21353</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9403</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297066</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24453</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22306</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21353</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9403</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297066</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24453</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22306</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21353</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9403</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4171</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4171</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4171</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4171</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65431</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38867</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12493</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7846</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2025</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2025</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2025</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53431</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35547</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9933</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5821</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53431</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35547</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9933</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5821</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11873</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6076</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2687</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1253</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916</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36305</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24555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7080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3350</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38649</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22736</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7098</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5900</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38649</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22736</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7098</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5900</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38649</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22736</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7098</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5900</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38649</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22736</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7098</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5900</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336"/>
        <w:gridCol w:w="816"/>
        <w:gridCol w:w="817"/>
        <w:gridCol w:w="3268"/>
        <w:gridCol w:w="1297"/>
        <w:gridCol w:w="1297"/>
        <w:gridCol w:w="1298"/>
        <w:gridCol w:w="1298"/>
        <w:gridCol w:w="129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 Аманжолов с/о</w:t>
            </w:r>
            <w:r>
              <w:br/>
            </w:r>
            <w:r>
              <w:rPr>
                <w:rFonts w:ascii="Times New Roman"/>
                <w:b w:val="false"/>
                <w:i w:val="false"/>
                <w:color w:val="000000"/>
                <w:sz w:val="20"/>
              </w:rPr>
              <w:t>
</w:t>
            </w: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Нұркен Әбдіров с/о</w:t>
            </w:r>
            <w:r>
              <w:br/>
            </w:r>
            <w:r>
              <w:rPr>
                <w:rFonts w:ascii="Times New Roman"/>
                <w:b w:val="false"/>
                <w:i w:val="false"/>
                <w:color w:val="000000"/>
                <w:sz w:val="20"/>
              </w:rPr>
              <w:t>
</w:t>
            </w:r>
          </w:p>
        </w:tc>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Балқантау с/о</w:t>
            </w:r>
            <w:r>
              <w:br/>
            </w:r>
            <w:r>
              <w:rPr>
                <w:rFonts w:ascii="Times New Roman"/>
                <w:b w:val="false"/>
                <w:i w:val="false"/>
                <w:color w:val="000000"/>
                <w:sz w:val="20"/>
              </w:rPr>
              <w:t>
</w:t>
            </w:r>
          </w:p>
        </w:tc>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Бақты с/о</w:t>
            </w:r>
            <w:r>
              <w:br/>
            </w:r>
            <w:r>
              <w:rPr>
                <w:rFonts w:ascii="Times New Roman"/>
                <w:b w:val="false"/>
                <w:i w:val="false"/>
                <w:color w:val="000000"/>
                <w:sz w:val="20"/>
              </w:rPr>
              <w:t>
</w:t>
            </w:r>
          </w:p>
        </w:tc>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Бесоба с/о</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12289</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12079</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10646</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11126</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12228</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11769</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10083</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10191</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10686</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11718</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11769</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10083</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10191</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10686</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11718</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11769</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10083</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10191</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10686</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11718</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11769</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10083</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10191</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10686</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11718</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1771</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1771</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1771</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1771</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343"/>
        <w:gridCol w:w="833"/>
        <w:gridCol w:w="833"/>
        <w:gridCol w:w="3333"/>
        <w:gridCol w:w="1323"/>
        <w:gridCol w:w="1323"/>
        <w:gridCol w:w="1077"/>
        <w:gridCol w:w="1324"/>
        <w:gridCol w:w="13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Жанатоған с/о</w:t>
            </w:r>
            <w:r>
              <w:br/>
            </w:r>
            <w:r>
              <w:rPr>
                <w:rFonts w:ascii="Times New Roman"/>
                <w:b w:val="false"/>
                <w:i w:val="false"/>
                <w:color w:val="000000"/>
                <w:sz w:val="20"/>
              </w:rPr>
              <w:t>
</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Ынталы с/о</w:t>
            </w:r>
            <w:r>
              <w:br/>
            </w:r>
            <w:r>
              <w:rPr>
                <w:rFonts w:ascii="Times New Roman"/>
                <w:b w:val="false"/>
                <w:i w:val="false"/>
                <w:color w:val="000000"/>
                <w:sz w:val="20"/>
              </w:rPr>
              <w:t>
</w:t>
            </w:r>
          </w:p>
        </w:tc>
        <w:tc>
          <w:tcPr>
            <w:tcW w:w="1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Қаракөл с/о</w:t>
            </w:r>
            <w:r>
              <w:br/>
            </w:r>
            <w:r>
              <w:rPr>
                <w:rFonts w:ascii="Times New Roman"/>
                <w:b w:val="false"/>
                <w:i w:val="false"/>
                <w:color w:val="000000"/>
                <w:sz w:val="20"/>
              </w:rPr>
              <w:t>
</w:t>
            </w:r>
          </w:p>
        </w:tc>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Қайнарбұлақ с/о</w:t>
            </w:r>
            <w:r>
              <w:br/>
            </w:r>
            <w:r>
              <w:rPr>
                <w:rFonts w:ascii="Times New Roman"/>
                <w:b w:val="false"/>
                <w:i w:val="false"/>
                <w:color w:val="000000"/>
                <w:sz w:val="20"/>
              </w:rPr>
              <w:t>
</w:t>
            </w:r>
          </w:p>
        </w:tc>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Қырғыз с/о</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10401</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10610</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9605</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11650</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13038</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10016</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10225</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9220</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11210</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11084</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10016</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10225</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9220</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11210</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11084</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10016</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10225</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9220</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11210</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11084</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10016</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10225</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9220</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11210</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11084</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1669</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1669</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1669</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1669</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343"/>
        <w:gridCol w:w="833"/>
        <w:gridCol w:w="833"/>
        <w:gridCol w:w="3333"/>
        <w:gridCol w:w="1323"/>
        <w:gridCol w:w="1323"/>
        <w:gridCol w:w="1323"/>
        <w:gridCol w:w="1077"/>
        <w:gridCol w:w="13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Қоянды с/о</w:t>
            </w:r>
            <w:r>
              <w:br/>
            </w:r>
            <w:r>
              <w:rPr>
                <w:rFonts w:ascii="Times New Roman"/>
                <w:b w:val="false"/>
                <w:i w:val="false"/>
                <w:color w:val="000000"/>
                <w:sz w:val="20"/>
              </w:rPr>
              <w:t>
</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Қаршығалы с/о</w:t>
            </w:r>
            <w:r>
              <w:br/>
            </w:r>
            <w:r>
              <w:rPr>
                <w:rFonts w:ascii="Times New Roman"/>
                <w:b w:val="false"/>
                <w:i w:val="false"/>
                <w:color w:val="000000"/>
                <w:sz w:val="20"/>
              </w:rPr>
              <w:t>
</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 Мамыраев а/о</w:t>
            </w:r>
            <w:r>
              <w:br/>
            </w:r>
            <w:r>
              <w:rPr>
                <w:rFonts w:ascii="Times New Roman"/>
                <w:b w:val="false"/>
                <w:i w:val="false"/>
                <w:color w:val="000000"/>
                <w:sz w:val="20"/>
              </w:rPr>
              <w:t>
</w:t>
            </w:r>
          </w:p>
        </w:tc>
        <w:tc>
          <w:tcPr>
            <w:tcW w:w="1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Мади с/о</w:t>
            </w:r>
            <w:r>
              <w:br/>
            </w:r>
            <w:r>
              <w:rPr>
                <w:rFonts w:ascii="Times New Roman"/>
                <w:b w:val="false"/>
                <w:i w:val="false"/>
                <w:color w:val="000000"/>
                <w:sz w:val="20"/>
              </w:rPr>
              <w:t>
</w:t>
            </w:r>
          </w:p>
        </w:tc>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 Нұрмақов а/о</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11049</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11333</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12465</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9828</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11103</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10609</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10938</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11169</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9443</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10718</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10609</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10938</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11169</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9443</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10718</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10609</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10938</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11169</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9443</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10718</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10609</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10938</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11169</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9443</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10718</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731</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731</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731</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731</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315"/>
        <w:gridCol w:w="766"/>
        <w:gridCol w:w="766"/>
        <w:gridCol w:w="3065"/>
        <w:gridCol w:w="1216"/>
        <w:gridCol w:w="1217"/>
        <w:gridCol w:w="1217"/>
        <w:gridCol w:w="990"/>
        <w:gridCol w:w="1217"/>
        <w:gridCol w:w="99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Тәттімбет а/о</w:t>
            </w:r>
            <w:r>
              <w:br/>
            </w:r>
            <w:r>
              <w:rPr>
                <w:rFonts w:ascii="Times New Roman"/>
                <w:b w:val="false"/>
                <w:i w:val="false"/>
                <w:color w:val="000000"/>
                <w:sz w:val="20"/>
              </w:rPr>
              <w:t>
</w:t>
            </w:r>
          </w:p>
        </w:tc>
        <w:tc>
          <w:tcPr>
            <w:tcW w:w="1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Тегісшілдік с/о</w:t>
            </w:r>
            <w:r>
              <w:br/>
            </w:r>
            <w:r>
              <w:rPr>
                <w:rFonts w:ascii="Times New Roman"/>
                <w:b w:val="false"/>
                <w:i w:val="false"/>
                <w:color w:val="000000"/>
                <w:sz w:val="20"/>
              </w:rPr>
              <w:t>
</w:t>
            </w:r>
          </w:p>
        </w:tc>
        <w:tc>
          <w:tcPr>
            <w:tcW w:w="1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Темірші с/о</w:t>
            </w:r>
            <w:r>
              <w:br/>
            </w:r>
            <w:r>
              <w:rPr>
                <w:rFonts w:ascii="Times New Roman"/>
                <w:b w:val="false"/>
                <w:i w:val="false"/>
                <w:color w:val="000000"/>
                <w:sz w:val="20"/>
              </w:rPr>
              <w:t>
</w:t>
            </w:r>
          </w:p>
        </w:tc>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Томар с/о</w:t>
            </w:r>
            <w:r>
              <w:br/>
            </w:r>
            <w:r>
              <w:rPr>
                <w:rFonts w:ascii="Times New Roman"/>
                <w:b w:val="false"/>
                <w:i w:val="false"/>
                <w:color w:val="000000"/>
                <w:sz w:val="20"/>
              </w:rPr>
              <w:t>
</w:t>
            </w:r>
          </w:p>
        </w:tc>
        <w:tc>
          <w:tcPr>
            <w:tcW w:w="1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Шарықты с/о</w:t>
            </w:r>
            <w:r>
              <w:br/>
            </w:r>
            <w:r>
              <w:rPr>
                <w:rFonts w:ascii="Times New Roman"/>
                <w:b w:val="false"/>
                <w:i w:val="false"/>
                <w:color w:val="000000"/>
                <w:sz w:val="20"/>
              </w:rPr>
              <w:t>
</w:t>
            </w:r>
          </w:p>
        </w:tc>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Угар с/о</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11444</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10939</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10547</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9595</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11231</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9271</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11059</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10644</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10052</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9210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10791</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8716</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11059</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10644</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10052</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9210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10791</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8716</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11059</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10644</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10052</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9210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10791</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8716</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11059</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10644</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10052</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9210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10791</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8716</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2011 жылғы 9 желтоқсандағы N 43/424</w:t>
            </w:r>
            <w:r>
              <w:br/>
            </w:r>
            <w:r>
              <w:rPr>
                <w:rFonts w:ascii="Times New Roman"/>
                <w:b w:val="false"/>
                <w:i w:val="false"/>
                <w:color w:val="000000"/>
                <w:sz w:val="20"/>
              </w:rPr>
              <w:t>Қарқаралы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8 қосымша</w:t>
            </w:r>
          </w:p>
        </w:tc>
      </w:tr>
    </w:tbl>
    <w:bookmarkStart w:name="z26" w:id="7"/>
    <w:p>
      <w:pPr>
        <w:spacing w:after="0"/>
        <w:ind w:left="0"/>
        <w:jc w:val="left"/>
      </w:pPr>
      <w:r>
        <w:rPr>
          <w:rFonts w:ascii="Times New Roman"/>
          <w:b/>
          <w:i w:val="false"/>
          <w:color w:val="000000"/>
        </w:rPr>
        <w:t xml:space="preserve"> Қала, кент, селолық (ауылдық) округтердің 2014 жылға арналған бюджеттік бағдарламалары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323"/>
        <w:gridCol w:w="786"/>
        <w:gridCol w:w="786"/>
        <w:gridCol w:w="3145"/>
        <w:gridCol w:w="1479"/>
        <w:gridCol w:w="1479"/>
        <w:gridCol w:w="1249"/>
        <w:gridCol w:w="1249"/>
        <w:gridCol w:w="12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1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Қарқаралы қаласы</w:t>
            </w:r>
            <w:r>
              <w:br/>
            </w:r>
            <w:r>
              <w:rPr>
                <w:rFonts w:ascii="Times New Roman"/>
                <w:b w:val="false"/>
                <w:i w:val="false"/>
                <w:color w:val="000000"/>
                <w:sz w:val="20"/>
              </w:rPr>
              <w:t>
</w:t>
            </w:r>
          </w:p>
        </w:tc>
        <w:tc>
          <w:tcPr>
            <w:tcW w:w="1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Қарағайлы кенті</w:t>
            </w:r>
            <w:r>
              <w:br/>
            </w:r>
            <w:r>
              <w:rPr>
                <w:rFonts w:ascii="Times New Roman"/>
                <w:b w:val="false"/>
                <w:i w:val="false"/>
                <w:color w:val="000000"/>
                <w:sz w:val="20"/>
              </w:rPr>
              <w:t>
</w:t>
            </w:r>
          </w:p>
        </w:tc>
        <w:tc>
          <w:tcPr>
            <w:tcW w:w="1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Егіндібұлақ с/о</w:t>
            </w:r>
            <w:r>
              <w:br/>
            </w:r>
            <w:r>
              <w:rPr>
                <w:rFonts w:ascii="Times New Roman"/>
                <w:b w:val="false"/>
                <w:i w:val="false"/>
                <w:color w:val="000000"/>
                <w:sz w:val="20"/>
              </w:rPr>
              <w:t>
</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с/о</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485963</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133564</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49439</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43278</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10711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328738</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30793</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26951</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25537</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10296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328738</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30793</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26951</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25537</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10296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328738</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30793</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26951</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25537</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10296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313738</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27793</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23951</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22537</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9796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4366</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4366</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4366</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4366</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111505</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78505</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14893</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11428</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5215</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5200</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5200</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5215</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5200</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5200</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5215</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5200</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5200</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91505</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73290</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9693</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6228</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91505</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73290</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9693</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6228</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8350</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3086</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1940</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2460</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1341</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980</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76814</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64224</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7575</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3585</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41354</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24266</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7595</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6313</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41354</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24266</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7595</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6313</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41354</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24266</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7595</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6313</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41354</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24266</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7595</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6313</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336"/>
        <w:gridCol w:w="816"/>
        <w:gridCol w:w="817"/>
        <w:gridCol w:w="3268"/>
        <w:gridCol w:w="1297"/>
        <w:gridCol w:w="1297"/>
        <w:gridCol w:w="1298"/>
        <w:gridCol w:w="1298"/>
        <w:gridCol w:w="129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 Аманжолов с/о</w:t>
            </w:r>
            <w:r>
              <w:br/>
            </w:r>
            <w:r>
              <w:rPr>
                <w:rFonts w:ascii="Times New Roman"/>
                <w:b w:val="false"/>
                <w:i w:val="false"/>
                <w:color w:val="000000"/>
                <w:sz w:val="20"/>
              </w:rPr>
              <w:t>
</w:t>
            </w: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Нұркен Әбдіров с/о</w:t>
            </w:r>
            <w:r>
              <w:br/>
            </w:r>
            <w:r>
              <w:rPr>
                <w:rFonts w:ascii="Times New Roman"/>
                <w:b w:val="false"/>
                <w:i w:val="false"/>
                <w:color w:val="000000"/>
                <w:sz w:val="20"/>
              </w:rPr>
              <w:t>
</w:t>
            </w:r>
          </w:p>
        </w:tc>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Балқантау с/о</w:t>
            </w:r>
            <w:r>
              <w:br/>
            </w:r>
            <w:r>
              <w:rPr>
                <w:rFonts w:ascii="Times New Roman"/>
                <w:b w:val="false"/>
                <w:i w:val="false"/>
                <w:color w:val="000000"/>
                <w:sz w:val="20"/>
              </w:rPr>
              <w:t>
</w:t>
            </w:r>
          </w:p>
        </w:tc>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Бақты с/о</w:t>
            </w:r>
            <w:r>
              <w:br/>
            </w:r>
            <w:r>
              <w:rPr>
                <w:rFonts w:ascii="Times New Roman"/>
                <w:b w:val="false"/>
                <w:i w:val="false"/>
                <w:color w:val="000000"/>
                <w:sz w:val="20"/>
              </w:rPr>
              <w:t>
</w:t>
            </w:r>
          </w:p>
        </w:tc>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Бесоба с/о</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13383</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13090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11734</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12160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13460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12823</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11060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11244</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11685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12910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12823</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11060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11244</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11685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12910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12823</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11060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11244</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11685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12910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12323</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10560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10744</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11185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12410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336"/>
        <w:gridCol w:w="816"/>
        <w:gridCol w:w="817"/>
        <w:gridCol w:w="3268"/>
        <w:gridCol w:w="1297"/>
        <w:gridCol w:w="1297"/>
        <w:gridCol w:w="1298"/>
        <w:gridCol w:w="1298"/>
        <w:gridCol w:w="129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Жанатоған с/о</w:t>
            </w:r>
            <w:r>
              <w:br/>
            </w:r>
            <w:r>
              <w:rPr>
                <w:rFonts w:ascii="Times New Roman"/>
                <w:b w:val="false"/>
                <w:i w:val="false"/>
                <w:color w:val="000000"/>
                <w:sz w:val="20"/>
              </w:rPr>
              <w:t>
</w:t>
            </w: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Ынталы с/о</w:t>
            </w:r>
            <w:r>
              <w:br/>
            </w:r>
            <w:r>
              <w:rPr>
                <w:rFonts w:ascii="Times New Roman"/>
                <w:b w:val="false"/>
                <w:i w:val="false"/>
                <w:color w:val="000000"/>
                <w:sz w:val="20"/>
              </w:rPr>
              <w:t>
</w:t>
            </w:r>
          </w:p>
        </w:tc>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Қаракөл с/о</w:t>
            </w:r>
            <w:r>
              <w:br/>
            </w:r>
            <w:r>
              <w:rPr>
                <w:rFonts w:ascii="Times New Roman"/>
                <w:b w:val="false"/>
                <w:i w:val="false"/>
                <w:color w:val="000000"/>
                <w:sz w:val="20"/>
              </w:rPr>
              <w:t>
</w:t>
            </w:r>
          </w:p>
        </w:tc>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Қайнарбұлақ с/о</w:t>
            </w:r>
            <w:r>
              <w:br/>
            </w:r>
            <w:r>
              <w:rPr>
                <w:rFonts w:ascii="Times New Roman"/>
                <w:b w:val="false"/>
                <w:i w:val="false"/>
                <w:color w:val="000000"/>
                <w:sz w:val="20"/>
              </w:rPr>
              <w:t>
</w:t>
            </w:r>
          </w:p>
        </w:tc>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Қырғыз с/о</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11369</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11567</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10446</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12713</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14298</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10954</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11152</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10031</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12238</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12179</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10954</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11152</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10031</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12238</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12179</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10954</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11152</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10031</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12238</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12179</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10454</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10652</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9531</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11738</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11679</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1809</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1809</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1809</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1809</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336"/>
        <w:gridCol w:w="816"/>
        <w:gridCol w:w="817"/>
        <w:gridCol w:w="3268"/>
        <w:gridCol w:w="1297"/>
        <w:gridCol w:w="1297"/>
        <w:gridCol w:w="1298"/>
        <w:gridCol w:w="1298"/>
        <w:gridCol w:w="129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Қоянды с/о</w:t>
            </w:r>
            <w:r>
              <w:br/>
            </w:r>
            <w:r>
              <w:rPr>
                <w:rFonts w:ascii="Times New Roman"/>
                <w:b w:val="false"/>
                <w:i w:val="false"/>
                <w:color w:val="000000"/>
                <w:sz w:val="20"/>
              </w:rPr>
              <w:t>
</w:t>
            </w: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Қаршығалы с/о</w:t>
            </w:r>
            <w:r>
              <w:br/>
            </w:r>
            <w:r>
              <w:rPr>
                <w:rFonts w:ascii="Times New Roman"/>
                <w:b w:val="false"/>
                <w:i w:val="false"/>
                <w:color w:val="000000"/>
                <w:sz w:val="20"/>
              </w:rPr>
              <w:t>
</w:t>
            </w:r>
          </w:p>
        </w:tc>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 Мамыраев а/о</w:t>
            </w:r>
            <w:r>
              <w:br/>
            </w:r>
            <w:r>
              <w:rPr>
                <w:rFonts w:ascii="Times New Roman"/>
                <w:b w:val="false"/>
                <w:i w:val="false"/>
                <w:color w:val="000000"/>
                <w:sz w:val="20"/>
              </w:rPr>
              <w:t>
</w:t>
            </w:r>
          </w:p>
        </w:tc>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Мади с/о</w:t>
            </w:r>
            <w:r>
              <w:br/>
            </w:r>
            <w:r>
              <w:rPr>
                <w:rFonts w:ascii="Times New Roman"/>
                <w:b w:val="false"/>
                <w:i w:val="false"/>
                <w:color w:val="000000"/>
                <w:sz w:val="20"/>
              </w:rPr>
              <w:t>
</w:t>
            </w:r>
          </w:p>
        </w:tc>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 Нұрмақов а/о</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12095</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11840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12957</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10245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11675</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11620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11413</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11580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9830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11260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11620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11413</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11580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9830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11260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11620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11413</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11580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9830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11260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11120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11413</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11580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9830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11260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772</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772</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772</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772</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315"/>
        <w:gridCol w:w="766"/>
        <w:gridCol w:w="766"/>
        <w:gridCol w:w="3065"/>
        <w:gridCol w:w="1216"/>
        <w:gridCol w:w="1217"/>
        <w:gridCol w:w="1217"/>
        <w:gridCol w:w="990"/>
        <w:gridCol w:w="1217"/>
        <w:gridCol w:w="99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Тәттімбет а/о</w:t>
            </w:r>
            <w:r>
              <w:br/>
            </w:r>
            <w:r>
              <w:rPr>
                <w:rFonts w:ascii="Times New Roman"/>
                <w:b w:val="false"/>
                <w:i w:val="false"/>
                <w:color w:val="000000"/>
                <w:sz w:val="20"/>
              </w:rPr>
              <w:t>
</w:t>
            </w:r>
          </w:p>
        </w:tc>
        <w:tc>
          <w:tcPr>
            <w:tcW w:w="1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Тегісшілдік с/о</w:t>
            </w:r>
            <w:r>
              <w:br/>
            </w:r>
            <w:r>
              <w:rPr>
                <w:rFonts w:ascii="Times New Roman"/>
                <w:b w:val="false"/>
                <w:i w:val="false"/>
                <w:color w:val="000000"/>
                <w:sz w:val="20"/>
              </w:rPr>
              <w:t>
</w:t>
            </w:r>
          </w:p>
        </w:tc>
        <w:tc>
          <w:tcPr>
            <w:tcW w:w="1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Темірші с/о</w:t>
            </w:r>
            <w:r>
              <w:br/>
            </w:r>
            <w:r>
              <w:rPr>
                <w:rFonts w:ascii="Times New Roman"/>
                <w:b w:val="false"/>
                <w:i w:val="false"/>
                <w:color w:val="000000"/>
                <w:sz w:val="20"/>
              </w:rPr>
              <w:t>
</w:t>
            </w:r>
          </w:p>
        </w:tc>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Томар с/о</w:t>
            </w:r>
            <w:r>
              <w:br/>
            </w:r>
            <w:r>
              <w:rPr>
                <w:rFonts w:ascii="Times New Roman"/>
                <w:b w:val="false"/>
                <w:i w:val="false"/>
                <w:color w:val="000000"/>
                <w:sz w:val="20"/>
              </w:rPr>
              <w:t>
</w:t>
            </w:r>
          </w:p>
        </w:tc>
        <w:tc>
          <w:tcPr>
            <w:tcW w:w="1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Шарықты с/о</w:t>
            </w:r>
            <w:r>
              <w:br/>
            </w:r>
            <w:r>
              <w:rPr>
                <w:rFonts w:ascii="Times New Roman"/>
                <w:b w:val="false"/>
                <w:i w:val="false"/>
                <w:color w:val="000000"/>
                <w:sz w:val="20"/>
              </w:rPr>
              <w:t>
</w:t>
            </w:r>
          </w:p>
        </w:tc>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Угар с/о</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11936</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11457</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10983</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9918</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12018</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9627</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11521</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11137</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10448</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9503</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11543</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9030</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11521</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11137</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10448</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9503</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11543</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9030</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11521</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11137</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10448</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9503</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11543</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9030</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11521</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11137</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10448</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9503</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11543</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9030</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