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58f57" w14:textId="1758f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2010 жылғы 23 желтоқсандағы 29 сессиясының "2011-2013 жылдарға арналған аудандық бюджет туралы" N 273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аудандық мәслихатының 31 сессиясының 2011 жылғы 25 наурыздағы N 293 шешімі. Қарағанды облысы Ақтоғай ауданының Әділет басқармасында 2011 жылғы 13 сәуірде N 8-10-132 тіркелді. Қабылданған мерзімінің өтуіне байланысты өзінің қолданылуын тоқтатады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аудандық мәслихатының 2010 жылғы 23 желтоқсандағы 29 сессиясының "2011-2013 жылдарға арналған аудандық бюджет туралы" N 273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N 8-10-128 болып тіркелген, 2010 жылғы 31 желтоқсандағы "Тоқырауын тынысы" газетінің N 52 (7266) санында жарияланған),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"1947400" сандары "2011012"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"1237380" сандары "1300992"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"1947400" сандары "2033123"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"9300" сандары "49249" сандарына ауыстырылсын: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"10682" сандары "50631"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"9300" сандары "71360"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"9300" сандары "71360"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"10682" сандары "50631"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"1382" сандары "2280"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"23009" сандарына ауыстырылсын.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төрағасы, аудандық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Оңғарқұлов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ауданының экономика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бюджеттік жоспарлау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бастығы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Зейнелғабдин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25.03.2011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сессиясының N 293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сессиясының N 273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Кірістер: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2011012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1300992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1300992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1300992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553"/>
        <w:gridCol w:w="1166"/>
        <w:gridCol w:w="1166"/>
        <w:gridCol w:w="6164"/>
        <w:gridCol w:w="23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2033123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241375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216763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150332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150332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баcқару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1234721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1143066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1143066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1123377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83618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161580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 және (немесе) сатып алу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дамыту және жайластыру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141577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iске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76997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іс-шараларды жүргізу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картасы-2020" бағдарламасы шеңберінде жеке кәсіпкерлікті қолдау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 және (немесе) сатып алу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2804"/>
        <w:gridCol w:w="40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"/>
        <w:gridCol w:w="329"/>
        <w:gridCol w:w="329"/>
        <w:gridCol w:w="329"/>
        <w:gridCol w:w="5610"/>
        <w:gridCol w:w="53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дефициті (профициті)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-71360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дефицитін (профицитін) пайдалану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сессиясының N 293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сессиясының N 273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 бюджетінің нысаналы трансферттері мен бюджеттік кредиттері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1"/>
        <w:gridCol w:w="3109"/>
      </w:tblGrid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260970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154482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55857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50631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154482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109282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елді мекендерінің әлеуметтік сала мамандарын әлеуметтік қолдау шараларын іске асыруға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беретін мемлекеттік мекемелердің лингафондық және мультимедиялық кабинеттерін құруға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16623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кәсіпкерлікті қолдауға "Бизнестің жол картасы - 2020" бағдарламасын іске асыруға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39896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18305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етуге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бюджеттен: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45200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шаруашылығына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45200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трансферттері: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55857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51757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қорынан тұрғын үй салуға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29700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инфрақұрылымдарды дамытуға және жайластыруға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қамтамасыз ету жүйесін дамытуға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- 2020 бағдарламасы шеңберінде инженерлік коммуникациялық инфрақұрылымдардың дамуына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бюджеттен: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қорынан тұрғын үй салуға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инфрақұрылымдарды дамытуға және жайластыруға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кредиттер: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50631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мекендердің әлеуметтік сала мамандарын әлеуметтік қолдау шараларын іске асыру үшін жергілікті атқарушы органдарға бюджеттік кредиттер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- 2020 бағдарламасы шеңберінде мемлекеттік коммуналдық тұрғын үй қорынан тұрғын үй салуға немесе сатып алуға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