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20d" w14:textId="da1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"2011 жылы қоғамдық жұмыстарды ұйымдастыру туралы" 2010 жылғы 7 желтоқсандағы N 24/5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2011 жылғы 2 наурыздағы N 6/2 қаулысы. Қарағанды облысы Шахтинск қаласының Әділет басқармасында 2011 жылғы 6 сәуірде N 8-8-94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Шахтинск қаласы әкімдігінің "2011 жылы қоғамдық жұмыстарды ұйымдастыру туралы" 2010 жылғы 7 желтоқсандағы N 24/5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23 желтоқсанда нормативтік құқықтық актілерді мемлекеттік тіркеу тізілімінде N 8-8-88 тіркелген; "Шахтинский вестник" газетінің 2010 жылғы 31 желтоқсандағы N 52 жарияланған) өзгерістер енгізілсін: 2011 жылда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қала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6/2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жылда қоғамдық жұмыстар жүргізілетін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890"/>
        <w:gridCol w:w="1098"/>
        <w:gridCol w:w="3448"/>
        <w:gridCol w:w="3087"/>
        <w:gridCol w:w="1581"/>
      </w:tblGrid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атауы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тенге)*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799,92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 жолаушылар көлігі және автомобиль жолдары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бюджетті жоспарлау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қаржы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ауылшаруашылығы және ветеринария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"Барс"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бекітілген учаскені қоқыстан тазарту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319,96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білім беру, дене шынықтыру және спорт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2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3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4 жалпы білім беру орта мектеп - балабақшасы"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6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8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9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11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12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14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15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16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балалар – жасөсіпірімдер спорт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"Шахтинск Балалар жасөспірімдер орталығы"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"Дамуы шектелген балаларға арналған облыстық N 1 арнайы мектеп - интернат"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"Салтанат"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"Березка"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"Еркетай"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"Ботагөз"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"Снегурочка"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"Қарлығаш"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әкімдігі Қарағанды облысы білім басқармасының Шахтинск технологиялық колледжі"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соты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399,96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қалалық аурухана" Коммуналдық мемлекеттік қазыналық кәсіпорны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кентінің инфекциялық ауруханасы"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"Шахан кентінің емханасы"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министрлігінің зейнетақы төлеу жөніндегі мемлекеттік орталығы" Республикалық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735,91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түзеу мекемелерінде заңдылық сақталуын қадағалау бойынша Қарағанды мамандандырылған прокуратурасы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қылмыстық - атқарушы инспекциясы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Шахтинск қаласының ішкі істер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Төтенше жағдайлар департаменті Шахтинск қаласының төтенше жағдайлар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әкімшісінің Шахтинск аумақтық сот орындаушылары бөлімі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Шахтинск қаласының Қорғаныс істері жөніндегі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қоғамдық жұмыстарға қатысушылардың еңбек ақысының мөлшері Қазақстан Республикасының заңнамасымен белгіленетін ең төменге еңбек ақы мөлшеріне сәйкес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