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50e8" w14:textId="5515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2010 жылғы 24 желтоқсандағы N 39/300 "2011-2013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2011 жылғы 12 қазандағы N 51/396 шешімі. Қарағанды облысы Балқаш қаласының Әділет басқармасында 2011 жылғы 24 қазанда N 8-4-249 тіркелді. Мерзімінің аяқталуына байланысты қолданылуы тоқтатылды (Қарағанды облысы Балқаш қалалық мәслихатының 2012 жылғы 29 наурыздағы N 85/1-23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Мерзімінің аяқталуына байланысты қолданылуы тоқтатылды (Қарағанды облысы Балқаш қалалық мәслихатының 2012.03.29 N 85/1-23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2010 жылғы 24 желтоқсандағы N 39/300 "2011-2013 жылдарға арналған қалалық бюджет туралы" (нормативтік құқықтық актілерді мемлекеттік тіркеу Тізілімінде N 8-4-206 болып тіркелген, 2011 жылғы 14 қаңтардағы N 4-5 "Балқаш өңірі", 2011 жылғы 14 қаңтардағы N 3-4 "Северное Прибалхашье" газеттерінде жарияланған), оған қалалық мәслихаттың 2011 жылғы 24 наурыздағы N 43/334 "Қалалық мәслихаттың 2010 жылғы 24 желтоқсандағы N 39/300 "2011-2013 жылдарға арналған қалалық бюджет туралы"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8-4-227 болып тіркелген, 2011 жылғы 20 сәуірдегі N 45 "Балқаш өңірі", 2011 жылғы 20 сәуірдегі N 42 "Северное Прибалхашье" газеттерінде жарияланған), қалалық мәслихаттың 2011 жылғы 17 маусымдағы N 46/354 "Қалалық мәслихаттың 2010 жылғы 24 желтоқсандағы N 39/300 "2011-2013 жылдарға арналған қалалық бюджет туралы" шешіміне өзгеріс пен толықтыру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8-4-238 болып тіркелген, 2011 жылғы 20 шілдедегі N 81 "Балқаш өңірі", 2011 жылғы 20 шілдедегі N 78 "Северное Прибалхашье" газеттерінде жарияланған), қалалық мәслихаттың 2011 жылғы 5 тамыздағы N 48/371 "Қалалық мәслихаттың 2010 жылғы 24 желтоқсандағы N 39/300 "2011-2013 жылдарға арналған қалалық бюджет туралы"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8-4-239 болып тіркелген, 2011 жылғы 26 тамыздағы N 97-98 "Балқаш өңірі", 2011 жылғы 26 тамыздағы N 94-95 "Северное Прибалхашье" газеттерінде жарияланған), қалалық мәслихаттың 2011 жылғы 21 қыркүйектегі N 50/383 "Қалалық мәслихаттың 2010 жылғы 24 желтоқсандағы N 39/300 "2011-2013 жылдарға арналған қалалық бюджет туралы"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N 8-4-247 болып тіркелген, 2011 жылғы 19 қазандағы N 119 "Балқаш өңірі", 2011 жылғы 19 қазандағы N 116 "Северное Прибалхашье"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"3 857 708" сандары "3 858 001"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"1 617 922" сандары "1 618 215"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"4 286 762" сандары "4 287 055"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13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"86 730" сандары "87 023"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 Балмагамбетов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И. Сторожко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51/396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39/300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623"/>
        <w:gridCol w:w="603"/>
        <w:gridCol w:w="10477"/>
        <w:gridCol w:w="1676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3858001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2201057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765565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765565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554544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554544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612490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510242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252523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220109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</w:p>
        </w:tc>
      </w:tr>
      <w:tr>
        <w:trPr>
          <w:trHeight w:val="9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16142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</w:t>
            </w:r>
          </w:p>
        </w:tc>
      </w:tr>
      <w:tr>
        <w:trPr>
          <w:trHeight w:val="9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9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15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</w:p>
        </w:tc>
      </w:tr>
      <w:tr>
        <w:trPr>
          <w:trHeight w:val="19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22587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22578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16996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1618215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1618215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1618215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28"/>
        <w:gridCol w:w="734"/>
        <w:gridCol w:w="712"/>
        <w:gridCol w:w="9528"/>
        <w:gridCol w:w="170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4287055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220061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183282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22807</w:t>
            </w:r>
          </w:p>
        </w:tc>
      </w:tr>
      <w:tr>
        <w:trPr>
          <w:trHeight w:val="6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22657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118690</w:t>
            </w:r>
          </w:p>
        </w:tc>
      </w:tr>
      <w:tr>
        <w:trPr>
          <w:trHeight w:val="6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110315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41785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38526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12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2178903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150011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150011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133983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1975232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1975232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1915083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60149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9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28123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12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229803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195878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184044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72597</w:t>
            </w:r>
          </w:p>
        </w:tc>
      </w:tr>
      <w:tr>
        <w:trPr>
          <w:trHeight w:val="15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6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46235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34047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</w:t>
            </w:r>
          </w:p>
        </w:tc>
      </w:tr>
      <w:tr>
        <w:trPr>
          <w:trHeight w:val="12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12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оқушылары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33925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33925</w:t>
            </w:r>
          </w:p>
        </w:tc>
      </w:tr>
      <w:tr>
        <w:trPr>
          <w:trHeight w:val="12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32757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1088990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477778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477778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453925</w:t>
            </w:r>
          </w:p>
        </w:tc>
      </w:tr>
      <w:tr>
        <w:trPr>
          <w:trHeight w:val="6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409305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271517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271517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131288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131288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201907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186371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129478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243885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54213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48367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48367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46256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46256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9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103490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86721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71894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39926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30232</w:t>
            </w:r>
          </w:p>
        </w:tc>
      </w:tr>
      <w:tr>
        <w:trPr>
          <w:trHeight w:val="12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20184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61242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</w:p>
        </w:tc>
      </w:tr>
      <w:tr>
        <w:trPr>
          <w:trHeight w:val="12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160714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9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9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 және ауданiшiлiк қоғамдық жолаушылар тасымалдарын ұйымдастыру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53396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43529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</w:t>
            </w:r>
          </w:p>
        </w:tc>
      </w:tr>
      <w:tr>
        <w:trPr>
          <w:trHeight w:val="12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15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21144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19942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6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-504012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504012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33538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319110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51/396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39/300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жылда Қонырат кентінде жүзеге асырылатын бюджеттік бағдарламалар бойынша шығындар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69"/>
        <w:gridCol w:w="733"/>
        <w:gridCol w:w="711"/>
        <w:gridCol w:w="9471"/>
        <w:gridCol w:w="172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Сомасы,(мың теңге)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28728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</w:t>
            </w:r>
          </w:p>
        </w:tc>
      </w:tr>
      <w:tr>
        <w:trPr>
          <w:trHeight w:val="9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9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