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0980" w14:textId="5a209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 жылы қоғамдық жұмыстар жүргізілетін Балқаш қаласының кәсіпорындары, ұйымдары мен мекемелерінің тізбесін бекіту туралы" Балқаш қаласы әкімдігінің 2010 жылғы 24 желтоқсандағы N 45/30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 әкімдігінің 2011 жылғы 19 мамырдағы N 20/16 қаулысы. Қарағанды облысы Балқаш қаласының Әділет басқармасында 2011 жылғы 20 маусымда N 8-4-235 тіркелді. Қолданылу мерзімінің аяқталуына байланысты күші жойылды - (Қарағанды облысы Балқаш қаласы әкімінің 2014 жылғы 31 қаңтардағы № 4-13/140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(Қарағанды облысы Балқаш қаласы әкімінің 31.01.2014 № 4-13/140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Қазақстан Республикасы Үкіметінің 2001 жылғы 19 маусымдағы N 836 "Халықты жұмыспен қамту туралы" Қазақстан Республикасының 2001 жылғы 23 қаңтардағы Заңын іске асыру жөніндегі шаралар туралы" Қаулысымен бекітілген қоғамдық жұмыстарды ұйымдастыру мен қаржыландырудың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жұмыссыздарды уақытша жұмыспен қамту және олардың табыс табуы үшін қоғамдық жұмыстарды ұйымдастырудың тиімділігін арттыру, кедейшілікті болдырмау, жұмыссыздық ауқымы мен деңгейін қысқарту мақсатында, Балқаш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 жылы қоғамдық жұмыстар жүргізілетін Балқаш қаласының кәсіпорындары, ұйымдары мен мекемелерінің тізбесін бекіту туралы" Балқаш қаласы әкімдігінің 2010 жылғы 24 желтоқсандағы N 45/30 (нормативтік құқықтық актілердің мемлекеттік тізіліміндегі тіркеу нөмірі N 8-4-211, 2011 жылғы 21 қаңтардағы N 8-9 (11677) "Балқаш өңірі", N 6-7 (717) "Северное Прибалхашье"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қоса беріліп отырған 2011 жылы қоғамдық жұмыстар жүргізілетін Балқаш қаласының кәсіпорындары, ұйымдары мен мекемелерінің тізбесі жаңа редакцияда жазылсын (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Балқаш қаласының әкімінің орынбасары Данияр Серикович Манамбаевқа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Балқаш қаласының әкімі                     Қ. Тейлянов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Балқаш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45/30 қаулысына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Балқаш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19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20/16 қаулысына 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жылы қоғамдық жұмыстар жүргізілетін Балқаш қаласының</w:t>
      </w:r>
      <w:r>
        <w:br/>
      </w:r>
      <w:r>
        <w:rPr>
          <w:rFonts w:ascii="Times New Roman"/>
          <w:b/>
          <w:i w:val="false"/>
          <w:color w:val="000000"/>
        </w:rPr>
        <w:t>
кәсіпорындары, ұйымдары мен мекемелерінің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5496"/>
        <w:gridCol w:w="1196"/>
        <w:gridCol w:w="5783"/>
      </w:tblGrid>
      <w:tr>
        <w:trPr>
          <w:trHeight w:val="9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Кәсіпорындар, ұйымдар мен мекемелердің атаулары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адам саны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әкім аппараты" Мемлекеттік мекемесі (әрі қарай ММ)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тарату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Қоңырат кенті әкім аппараты" ММ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 көріктендіру, көгалдандыру және санитарлық тазарту жұмыстары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Гүлшат кенті әкім аппараты" ММ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Ауылшаруашылық жұмыстары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Гүлшат кенті әкім аппараты" ММ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 көріктендіру, көгалдандыру және санитарлық тазарту жұмыстары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Саяқ кенті әкім аппараты" ММ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 көріктендіру, көгалдандыру және санитарлық тазарту жұмыстары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мәслихат аппараты" ММ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Сессиялар және тұрақты комиссия хаттамаларын дайындауда және құжаттарды мұрағатқа тапсыруға көмек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жер қатынастары бөлімі" ММ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Тізілімдерді, хабарламаларды дайындау жұмыстары, құжаттарды өңдеу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жұмыспен қамту және әлеуметтік бағдарламалар бөлімі" ММ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жағдайларын тексеру актісін жасауға көмек көрсету, жұмыссыздықты болдырмау жөнінде дағдарысқа қарсы іс-шараларын іске асыру жөніндегі құжаттарды өңдеу, әлеуметтік төлемдерге құқығы бар азаматтарды анықтау мақсатында аулааралық тексеру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құрылыс, сәулет және қала құрылысы бөлімі" ММ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іс-қағаздарды жүргізу, саяжай және көлікжай алабын түгендеу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тұрғын үй-коммуналдық шаруашылық жолаушы көлігі және автокөлік жолдары бөлімі" ММ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Диспетчерлік жұмыс, тұрғын-үй комиссиясында құжаттарды тіркеу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ішкі саясат бөлімі" ММ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мұрағаттық құжаттармен жұмыс жасау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мәдениет және тілдерді дамыту бөлімі" ММ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- мәдени іс-шараларды жүргізуге көмек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 білім, денешынықтыру және спорт бөлімі" ММ және соның ішінде жалпы білім беру мектептері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 жүргізуге көмек, қоғамдық тәрбиеші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экономика және бюджетті жоспарлау бөлімі" ММ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 атқаруда көмек, құжаттарды өңдеу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кәсіпкерлік бөлімі" ММ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Дағдарысқа қарсы бағдарламаны жүзеге асыру бойынша құжаттарды өңдеу</w:t>
            </w:r>
          </w:p>
        </w:tc>
      </w:tr>
      <w:tr>
        <w:trPr>
          <w:trHeight w:val="7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ауыл шаруашылық және ветеринария бөлімі" ММ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жануарларын есептеу және тіркеуді жүргізу, ақпараттарды жинақтау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Ауыл шаруашылығы министрлігі Агроөнеркәсіптік кешендегі мемлекеттік инспекция комитетінің Балқаш қалалық аумақтық инспекциясы" ММ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 бойынша Мемлекеттік санитарлық-эпидемиологиялық қадағалау басқармасы" ММ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тазарту жұмыстары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 Қазынашылық комитетінің Қарағанды облысы бойынша Қазынашылық департаментінің Балқаш қалалық қазынашылық басқармасы" ММ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 атқаруда көмек, құжаттарды өңдеу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статистика бөлімі" ММ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тіркеу, санақ бойынша сұхбат жұмыстарын жүргізу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 бойынша салық басқармасы" ММ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 туралы ескертулерді тарату, берешектерді жинау</w:t>
            </w:r>
          </w:p>
        </w:tc>
      </w:tr>
      <w:tr>
        <w:trPr>
          <w:trHeight w:val="6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әділет басқармасы" ММ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Формулярларды реттеу, құжаттарды өңдеу жұмыстары</w:t>
            </w:r>
          </w:p>
        </w:tc>
      </w:tr>
      <w:tr>
        <w:trPr>
          <w:trHeight w:val="7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Халыққа қызмет көрсету орталығы" ММ Балқаш қаласының филиалы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жұмыстар, құжаттарды өңдеу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Балқаш қаласының қорғаныс істері жөніндегі біріктірілген бөлімі" ММ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Қарулы Күштер қатарына шақыру және тіркеу қағаздарын тарату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қалалық мемлекеттік мұрағаты" ММ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жұмыс, мұрағаттық істерді жаңғырту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қалалық сот" ММ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жұмыстар, мұрағаттық құжаттармен жұмыс жасау, құжаттарды өңдеу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сот актілерін орындау Департаментінің Балқаш аумақтық сот орындаушылар бөлімі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 іс жүргізу бойынша хабарламаларын тарату</w:t>
            </w:r>
          </w:p>
        </w:tc>
      </w:tr>
      <w:tr>
        <w:trPr>
          <w:trHeight w:val="7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мамандандырылған әкімшілік соты" ММ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Хабарлама, ескерту қағаздарын тарату</w:t>
            </w:r>
          </w:p>
        </w:tc>
      </w:tr>
      <w:tr>
        <w:trPr>
          <w:trHeight w:val="7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бойынша қылмыстық - атқару жүйесінің Департаменті" ММ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 қағаздарын тарату, мұрағаттық құжаттармен жұмыс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ішкі істер департаменті Балқаш қаласының ішкі істер бөлімі" ММ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жұмыстар, кәмелетке толмағандар ісі бойынша топқа көмек, номенклатуралық істерді тігу, журналдарды толтыру, кіріс және шығыс құжаттарын тарату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прокуратурасы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тіркеу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аймағы бойынша ауданаралық қаржы полициясы бөлімі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 атқаруда көмек, құжаттарды реттеу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коммуналдық шаруашылық" коммуналдық мемлекеттік кәсіпорыны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Қатты тұрмыстық қалдықтарды көмуде қосалқы жұмыстар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қаласы әкімдігі Балқаш қаласы білім, дене шынықтыру және спорт бөлімінің "Оқушылар сарайы" коммуналдық мемлекеттік қазыналық кәсіпорыны (әрі қарай КМҚК)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жалпы шараларды жүргізуге көмек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"Жекпе-жек" қалалық спорт клубы" КМҚК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 атқаруда жәрдемдесу, құжаттарды өңдеу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"Қоңырат кентінің дәрігерлік амбулаториясы" КМҚК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Диспетчерлік жұмыс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 қан орталығы" КМҚК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 атқаруда жәрдемдесу, құжаттарды өңдеу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 орталық аурухана" КМҚК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 атқаруда жәрдемдесу, құжаттарды өңдеу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N 1 емханасы" КМҚК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 атқаруда көмек, курьерлік жұмыс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 Төстік" мектеп жасына дейінгі балаларға арналған мекеме" КМҚК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 атқаруда көмек, құжаттарды реттеу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Еңбек және халықты әлеуметтік қорғау Министрлігінің зейнетақы төлеу жөніндегі мемлекеттік орталығы" Республикалық мемлекеттік қазыналық кәсіпорнының Қарағанды облыстық филиалы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істерді жаңғырту, жәрдемақы және зейнетақы алушыларға шақыру қағаздарын тарату, істерді іріктеп және реттеп қою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 Су ресурстары комитетінің Су ресурстарын пайдалануды реттеу және қорғау жөніндегі Балқаш-Алакөл бассейндік инспекциясы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жұмыстар, мұрағаттық құжаттармен жұмыс, құжаттарды өңдеу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бойынша Бақылау және әлеуметтік қорғау департаменті" ММ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тарату және өңдеу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"Қазақавтожол" Республикалық мемлекеттік кәсіпорны Қарағанды облыстық филиалы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маңыздағы жолдарды санитарлық тазалау және абаттандыру жұмыстарына көмек көрсету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ардагерлер ұйымы" қоғамдық бірлесігінің Балқаш қалалық филиалы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жүргізуде көмек, құжаттарды өңдеу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қалалық мүгедектер қоғамы" қоғамдық бірлестігі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жұмыскерлер,шаруашылықты санитарлық өңдеу</w:t>
            </w:r>
          </w:p>
        </w:tc>
      </w:tr>
      <w:tr>
        <w:trPr>
          <w:trHeight w:val="4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