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4720" w14:textId="5ab47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әкімдігінің 2011 жылғы 25 ақпандағы N 31 Қаулысы. Сарысу аудандық Әділет басқармасында 2011 жылғы 11 наурызында 6-9-114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Қазақстан Республикасы 1995 жылғы 28 қыркүйектегi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сәйкес, Сарысу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Президенттігіне кандидаттарға барлық кандидаттардың үгіттік баспа материалдарын орналастыру үшін орындар қосымшаға сәйкес Сарысу аудандық аумақтық сайлау комиссиясымен бірлесіп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Әділет органдарында мемлекеттік тіркелген күннен бастап күшіне енеді және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 басшысының міндетін атқарушы Ж.Бапановқа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әкімі                                Ж.Омаров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Сарысу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25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 Қаулысына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Президенттігіне барлық кандидаттар үшін үгіттік баспа материалдарын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753"/>
        <w:gridCol w:w="921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 және елді мекен атаулары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Үгіттік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Жаңатас қаласы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шағын ауданда орналасқан тақта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шағын ауданда орналасқан тақта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Әулие-ата көшесінің бойында орналасқан тақта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С.Мұқанов көшесінің бойында орналасқан тақта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С.Мұқанов және Бейбітшілік көшелерінің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қиылысындағы тақта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Ш.Датқа көшесінің бойында орналасқан тақта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С.Сейфуллин атындағы орта мектебінің жанындағы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Саудакент ауылы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Сұлтанғазиев көшесінің бойында орналасқан тақта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Сұлтанғазиев және Төле би көшелерінің қиылысындағы тақта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ауылы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тақта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Ұ.Сыздықбайұлы ауылы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тақта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Арыстанды ауылы 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Арыстанды орта мектебінің жанындағы тақта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ауылы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М.Әуезов атындағы орта мектебінің жанындағы тақта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Үшбас ауылы 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Үшбас орталау мектебінің жанындағы тақта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 ауылы 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Ы.Сүлейменов атындағы орта мектебінің жанындағы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ауылы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тақта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Игілік ауылы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тақта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ауылы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тақта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ауылы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тақта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Маятас ауылы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Фельдшерлік-акушерлік пунктінің ғимараты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Қызылдихан ауылы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кітапхана ғимараты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Жайлаукөл ауылы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тақта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Қамқалы ауылы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Т.Әубәкіров атындағы негізгі мектебінің жанындағы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Шығанақ ауылы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тақта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 ауылы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 орта мектебінің жанындағы тақта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Досбол ауылы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тақта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Тоғызкент ауылы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Тоғызкент ауылдық аймағы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Әбілда ауылы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жанындағы тақта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