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5e3a" w14:textId="1d1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Қазақстан Республикасының Қарулы Күштеріне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2011 жылғы 30 наурыздағы N 93 Қаулысы. Жамбыл облысы Меркі ауданының Әділет басқармасында 2011 жылғы 27 сәуірде 6-6-94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Президентiнiң 2011 жылғы 3 наурыздағы № 1163 Жарлығын іске асыру туралы» Қазақстан Республикасы Үкiметiнiң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2011 жылдың сәуір - 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2"/>
        <w:gridCol w:w="382"/>
        <w:gridCol w:w="7196"/>
      </w:tblGrid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Нурдинов Көпбосын Кенесбекұлы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Меркі ауданының Қорғаныс Істер жөніндегі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Есенов Сәкен Борібайұлы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ішкі саясат бөлімі» мемлекеттік мекемесінің бастығы,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Жайлаубеков Мұхтар Болатұлы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Меркі аудандық ішкі істер бөлімі» мемлекеттік мекемесі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Ордабаев Берік Ембергенұлы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Меркі аудандық орталық ауруханасы» коммуналдық мемлекеттік қазыналық кәсіпорнының дәрігері, дәрігерілік комиссияның төрағасы (келісімі бойынша); </w:t>
            </w:r>
          </w:p>
        </w:tc>
      </w:tr>
      <w:tr>
        <w:trPr>
          <w:trHeight w:val="465" w:hRule="atLeast"/>
        </w:trPr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Шоншабаева Айгуль Телісбеккызы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Меркі аудандық орталық ауруханасы» коммуналдық мемлекеттік қазыналық кәсіпорнының медбикесі, комиссия хатшысы(келісімі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Меркі аудандық ішкі істер бөлімі» мемлекеттік мекемесіне (келісімі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Т.Рысқұлбековке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Меркі ауданының Әкімі                     С.Жұмағұлов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 Меркі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К.К.Нурдинов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сәуір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Меркі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А.К.Жүсіпов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сәуір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Меркі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ауруханасы»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М.С.Жұманқұлов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сәуір 2011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