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3fd4d" w14:textId="cd3fd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жылғы 22 желтоқсандағы "Ұйғыр ауданының 2011-2013 жылдарға арналған аудандық бюджеті туралы" N 43-1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Ұйғыр аудандық мәслихатының 2011 жылғы 11 қарашадағы N 54-1 шешімі. Алматы облысының Әділет департаменті Ұйғыр ауданының Әділет басқармасында 2011 жылы 18 қарашада N 2-19-124 тіркелді. Күші жойылды - Алматы облысы Ұйғыр аудандық мәслихатының 2011 жылғы 21 желтоқсандағы N 55-7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Ұйғыр аудандық мәслихатының 2011.12.21 N 55-7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 2008 жылдың 4 желтоқсандағы Бюджет Кодексінің 106-бабы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2001 жылдың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Ұйғыр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Ұйғыр аудандық мәслихатының 2010 жылғы 22 желтоқсандағы "Ұйғыр ауданының 2011-2013 жылдарға арналған аудандық бюджеті туралы" </w:t>
      </w:r>
      <w:r>
        <w:rPr>
          <w:rFonts w:ascii="Times New Roman"/>
          <w:b w:val="false"/>
          <w:i w:val="false"/>
          <w:color w:val="000000"/>
          <w:sz w:val="28"/>
        </w:rPr>
        <w:t>N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(2011 жылғы 10 қаңтардағы нормативтік құқықтық актілерді мемлекеттік тіркеу Тізілімінде 2-19-111 нөмірімен енгізілген, 2011 жылғы 22 қаңтарында "Іле шұғыласы"-"Или Вадиси" газетінің N 3 (995) жарияланған), 2011 жылғы 21 ақпандағы "2010 жылғы 22 желтоқсандағы "Ұйғыр ауданының 2011-2013 жылдарға арналған аудандық бюджеті туралы" N 43-1 шешіміне өзгерістер мен толықтырулар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N 46-1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жылғы 25 ақпанындағы нормативтік құқықтық актілерді мемлекеттік тіркеу Тізілімінде 2-19-113 нөмірімен енгізілген, 2011 жылғы 08 наурыздағы "Іле шұғыласы"-"Или Вадиси" газетінің N 9 (1001) жарияланған), 2011 жылғы 30 наурыздағы "2010 жылғы 22 желтоқсандағы "Ұйғыр ауданының 2011-2013 жылдарға арналған аудандық бюджеті туралы" N 43-1 шешіміне өзгерістер мен толықтырулар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N 47-1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жылы 14 сәуірдегі нормативтік құқықтық актілерді мемлекеттік тіркеу Тізілімінде 2-19-114 нөмірімен енгізілген, 2011 жылғы 23 сәуірде "Іле шұғыласы" - "Или Вадиси" газетінің N 15 (1007) жарияланған), 2011 жылғы 26 сәуірдегі "2010 жылғы 22 желтоқсандағы "Ұйғыр ауданының 2011-2013 жылдарға арналған аудандық бюджеті туралы" N 43-1 шешіміне өзгерістер мен толықтырулар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N 48-1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жылы 27 сәуірдегі нормативтік құқықтық актілерді мемлекеттік тіркеу Тізілімінде 2-19-117 нөмірімен енгізілген, 2011 жылғы 07 мамырында "Іле шұғыласы"-"Или Вадиси" газетінің N 17 (6048) жарияланған), 2011 жылғы 21 шілдедегі "2010 жылғы 22 желтоқсандағы "Ұйғыр ауданының 2011-2013 жылдарға арналған аудандық бюджеті туралы" N 43-1 шешіміне өзгерістер мен толықтырулар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N 50-1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жылы 28 шілдедегі нормативтік құқықтық актілерді мемлекеттік тіркеу Тізілімінде 2-19-118 нөмірімен енгізілген, 2011 жылғы 13 тамызында "Іле Өңірі"-"Или Тәвиси" газетінің N 30 (1062) және 2011 жылғы 20 тамыздағы N 31 (1023) жарияланған), 2011 жылғы 21 қазандағы "2010 жылғы 22 желтоқсандағы "Ұйғыр ауданының 2011-2013 жылдарға арналған аудандық бюджеті туралы" N 43-1 шешіміне өзгерістер мен толықтырулар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N 53-1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жылы 24 қазандағы нормативтік құқықтық актілерді мемлекеттік тіркеу Тізілімінде 2-19-123 нөмірімен енгізілген, 2011 жылғы 05 қарашада "Іле Өңірі"-"Или Тәвиси" газетінің N 41 (1033) жарияланған) келесідей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"4218773" саны "4207583"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түсімдері" "3558286" саны "3547096"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"ағымдағы нысаналы трансферттер" "270600" саны "269168"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"нысаналы даму трансферттері" "844248" саны "834490"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"4297748" саны "4286558"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"жалпы сипаттағы мемлекеттiк қызметтер" "224874" саны "228178"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"қорғаныс" "95230" саны "95224"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"қоғамдық тәртіп, қауіпсіздік, құқықтық, сот, қылмыстық-атқару қызметі" "6437" саны "5301"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"бiлiм беру" "2703344" саны "2706124"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"әлеуметтiк көмек және әлеуметтiк қамсыздандыру" "256000" саны "253931"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"тұрғын үй-коммуналдық шаруашылық" "608344" саны "597585"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"мәдениет, спорт, туризм және ақпараттық кеңістік" "100975" саны "101495"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"ауыл, су, орман, балық шаруашылығы, ерекше қорғалатын табиғи аумақтар, қоршаған ортаны және жануарлар дүниесін қорғау, жер қатынастары" "132648" саны "127772"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"басқалар" "88144" саны "88794"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"қарыздарды өтеу" "1" саны "403"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"Таза бюджеттік кредиттеу" "78976" саны "79378"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"Бюджет тапшылығы (профициті)" "-96702" саны "-97104"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"Бюджет тапшылығын қаржыландыру (профицитін пайдалану)" 96702" саны "97104"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Осы шешім 2011 жылдың 1-ші қаңтарынан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К. Юлдашев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М. Нуров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“Ұйғыр ауданының экономика,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кәсіпкерлік бөлімі”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М. Исмаилов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Ұйғыр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11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"Ұйғыр ауданының 2011-2013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54-1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Ұйғыр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"Ұйғыр ауданның 2011-2013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43-1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Ұйғыр ауданының 2011-2013 жылдарға арналған аудандық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"/>
        <w:gridCol w:w="472"/>
        <w:gridCol w:w="470"/>
        <w:gridCol w:w="590"/>
        <w:gridCol w:w="9078"/>
        <w:gridCol w:w="1981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І.КІРІСТЕР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4207583</w:t>
            </w:r>
          </w:p>
        </w:tc>
      </w:tr>
      <w:tr>
        <w:trPr>
          <w:trHeight w:val="3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615462</w:t>
            </w:r>
          </w:p>
        </w:tc>
      </w:tr>
      <w:tr>
        <w:trPr>
          <w:trHeight w:val="27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603737</w:t>
            </w:r>
          </w:p>
        </w:tc>
      </w:tr>
      <w:tr>
        <w:trPr>
          <w:trHeight w:val="27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543947</w:t>
            </w:r>
          </w:p>
        </w:tc>
      </w:tr>
      <w:tr>
        <w:trPr>
          <w:trHeight w:val="5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кәсіпкерлердің мүлкіне салынатын салық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540647</w:t>
            </w:r>
          </w:p>
        </w:tc>
      </w:tr>
      <w:tr>
        <w:trPr>
          <w:trHeight w:val="27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мүлкiне салынатын салық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27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6321</w:t>
            </w:r>
          </w:p>
        </w:tc>
      </w:tr>
      <w:tr>
        <w:trPr>
          <w:trHeight w:val="36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 жерлерiне жеке тұлғалардан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жер салығы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8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көлік, байланыс, 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жеріне және ауыл шаруашылығына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арналмаған өзге де жерге салынатын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салығы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</w:tr>
      <w:tr>
        <w:trPr>
          <w:trHeight w:val="8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тұлғалардан, жеке кәсіпкерлерден,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нотариустар мен адвокаттардан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жер салығы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5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заңды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тұлғалардан, жеке кәсіпкерлерден,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нотариустар мен адвокаттардан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7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51469</w:t>
            </w:r>
          </w:p>
        </w:tc>
      </w:tr>
      <w:tr>
        <w:trPr>
          <w:trHeight w:val="27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тұлғалардан көлiк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</w:t>
            </w:r>
          </w:p>
        </w:tc>
      </w:tr>
      <w:tr>
        <w:trPr>
          <w:trHeight w:val="27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тұлғалардан көлiк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48282</w:t>
            </w:r>
          </w:p>
        </w:tc>
      </w:tr>
      <w:tr>
        <w:trPr>
          <w:trHeight w:val="27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7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7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9397</w:t>
            </w:r>
          </w:p>
        </w:tc>
      </w:tr>
      <w:tr>
        <w:trPr>
          <w:trHeight w:val="27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</w:t>
            </w:r>
          </w:p>
        </w:tc>
      </w:tr>
      <w:tr>
        <w:trPr>
          <w:trHeight w:val="8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өзінің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бензин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(авиациялықты қоспағанда)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</w:t>
            </w:r>
          </w:p>
        </w:tc>
      </w:tr>
      <w:tr>
        <w:trPr>
          <w:trHeight w:val="5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тұлғаларға бөлшек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саудада өткізетін, сондай-ақ өз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мұқтаждарына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 отыны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5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</w:t>
            </w:r>
          </w:p>
        </w:tc>
      </w:tr>
      <w:tr>
        <w:trPr>
          <w:trHeight w:val="27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пайдаланғаны үшін төлем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</w:t>
            </w:r>
          </w:p>
        </w:tc>
      </w:tr>
      <w:tr>
        <w:trPr>
          <w:trHeight w:val="5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6194</w:t>
            </w:r>
          </w:p>
        </w:tc>
      </w:tr>
      <w:tr>
        <w:trPr>
          <w:trHeight w:val="3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кәсіпкерлерді мемлекеттік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</w:tr>
      <w:tr>
        <w:trPr>
          <w:trHeight w:val="5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түрлерiмен айналысу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құқығы үшiн алынатын лицензиялық алым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</w:t>
            </w:r>
          </w:p>
        </w:tc>
      </w:tr>
      <w:tr>
        <w:trPr>
          <w:trHeight w:val="8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мемлекеттік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филиалдар мен өкілдіктерді есептік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тіркегені, сондай-ақ оларды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 үшін алым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 мемлекеттік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оларды қайта тіркегені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6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мүлікке және олармен мәміле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 құқығын мемлекеттік тіркегені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</w:t>
            </w:r>
          </w:p>
        </w:tc>
      </w:tr>
      <w:tr>
        <w:trPr>
          <w:trHeight w:val="87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маңызы бар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мекендердегі жалпы пайдаланудағы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бөлу жолағында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(көрнекі) жарнамаларды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орналастырғаны үшін алынатын төлем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7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7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9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</w:t>
            </w:r>
          </w:p>
        </w:tc>
      </w:tr>
      <w:tr>
        <w:trPr>
          <w:trHeight w:val="27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</w:t>
            </w:r>
          </w:p>
        </w:tc>
      </w:tr>
      <w:tr>
        <w:trPr>
          <w:trHeight w:val="27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сотқа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арыздарынан алынатын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бажды қоспағанда, мемлекеттік баж сотқа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талап арыздардан, ерекше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істері арыздарынан,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жүргізілетін істер бойынша арыздардан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(шағымдардан), сот бұйрығын шығару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өтініштерден, атқару парағының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дубликатын беру туралы шағымдардан,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 (төрелік) соттардың және шетелдік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соттардың шешімдерін мәжбүрлеп орындауға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парағын беру туралы шағымдардың,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актілерінің атқару парағының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құжаттардың көшірмелерін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туралы шағымдардан алынады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</w:p>
        </w:tc>
      </w:tr>
      <w:tr>
        <w:trPr>
          <w:trHeight w:val="139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актiлерiн тiркегенi үшiн,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азаматтарға азаматтық хал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актiлерiн тiркеу туралы куәлiктердi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актiлерi жазбаларын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өзгертуге, толықтыруға және 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келтiруге байланысты куәлiктердi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қайтадан бергенi үшiн мемлекеттік баж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109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Шетелге баруға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 басқа мемлекеттерден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шақыруға құқық беретiн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рәсiмдегенi үшiн,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құжаттарға өзгерiстер енгiзгенi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8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Шетелдiктердiң паспорттарына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ауыстыратын құжаттарына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Республикасынан кету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 келу құқығына виза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бергенi үшiн мемлекеттік баж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11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азаматтығын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алу,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азаматтығын қалпына келтiру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тоқтату туралы құжаттарды рәсiмдегенi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мемлекеттік баж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  <w:tr>
        <w:trPr>
          <w:trHeight w:val="3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жерiн тiркегенi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109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Қаруды және оның оқтарын сақтауға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мен алып жүруге, тасымалдауға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әкелуге және Қазақстан Республикасынан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әкелуге рұқсат бергені үшін алынатын баж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Тракторшы-машинистің куәлігі бергені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мемлекеттік баж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8193</w:t>
            </w:r>
          </w:p>
        </w:tc>
      </w:tr>
      <w:tr>
        <w:trPr>
          <w:trHeight w:val="27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</w:t>
            </w:r>
          </w:p>
        </w:tc>
      </w:tr>
      <w:tr>
        <w:trPr>
          <w:trHeight w:val="5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мемлекеттік кәсіпорындардың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кірісінің бір бөлігінің түсімдері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</w:t>
            </w:r>
          </w:p>
        </w:tc>
      </w:tr>
      <w:tr>
        <w:trPr>
          <w:trHeight w:val="42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мүлікті жалдаудан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5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тұрғын үй қорынан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үйлердi жалдаудан түсетін кірістер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</w:tr>
      <w:tr>
        <w:trPr>
          <w:trHeight w:val="139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</w:t>
            </w:r>
          </w:p>
        </w:tc>
      </w:tr>
      <w:tr>
        <w:trPr>
          <w:trHeight w:val="165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</w:t>
            </w:r>
          </w:p>
        </w:tc>
      </w:tr>
      <w:tr>
        <w:trPr>
          <w:trHeight w:val="5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мемлекеттік органдар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</w:t>
            </w:r>
          </w:p>
        </w:tc>
      </w:tr>
      <w:tr>
        <w:trPr>
          <w:trHeight w:val="27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</w:t>
            </w:r>
          </w:p>
        </w:tc>
      </w:tr>
      <w:tr>
        <w:trPr>
          <w:trHeight w:val="27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</w:t>
            </w:r>
          </w:p>
        </w:tc>
      </w:tr>
      <w:tr>
        <w:trPr>
          <w:trHeight w:val="5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 жергілікті бюджеттен алынған,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қаражаттардың қайтарылуы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түсетін салықтық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басқа да түсімдер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3362</w:t>
            </w:r>
          </w:p>
        </w:tc>
      </w:tr>
      <w:tr>
        <w:trPr>
          <w:trHeight w:val="3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19106</w:t>
            </w:r>
          </w:p>
        </w:tc>
      </w:tr>
      <w:tr>
        <w:trPr>
          <w:trHeight w:val="27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19106</w:t>
            </w:r>
          </w:p>
        </w:tc>
      </w:tr>
      <w:tr>
        <w:trPr>
          <w:trHeight w:val="27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19106</w:t>
            </w:r>
          </w:p>
        </w:tc>
      </w:tr>
      <w:tr>
        <w:trPr>
          <w:trHeight w:val="27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сатудан түсетін түсімдер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19106</w:t>
            </w:r>
          </w:p>
        </w:tc>
      </w:tr>
      <w:tr>
        <w:trPr>
          <w:trHeight w:val="27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3547096</w:t>
            </w:r>
          </w:p>
        </w:tc>
      </w:tr>
      <w:tr>
        <w:trPr>
          <w:trHeight w:val="57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3547096</w:t>
            </w:r>
          </w:p>
        </w:tc>
      </w:tr>
      <w:tr>
        <w:trPr>
          <w:trHeight w:val="3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3547096</w:t>
            </w:r>
          </w:p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269168</w:t>
            </w:r>
          </w:p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834490</w:t>
            </w:r>
          </w:p>
        </w:tc>
      </w:tr>
      <w:tr>
        <w:trPr>
          <w:trHeight w:val="34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2443438</w:t>
            </w:r>
          </w:p>
        </w:tc>
      </w:tr>
      <w:tr>
        <w:trPr>
          <w:trHeight w:val="3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 кредиттерді өтеу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17726</w:t>
            </w:r>
          </w:p>
        </w:tc>
      </w:tr>
      <w:tr>
        <w:trPr>
          <w:trHeight w:val="39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17726</w:t>
            </w:r>
          </w:p>
        </w:tc>
      </w:tr>
      <w:tr>
        <w:trPr>
          <w:trHeight w:val="27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17726</w:t>
            </w:r>
          </w:p>
        </w:tc>
      </w:tr>
      <w:tr>
        <w:trPr>
          <w:trHeight w:val="57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 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93"/>
        <w:gridCol w:w="693"/>
        <w:gridCol w:w="733"/>
        <w:gridCol w:w="813"/>
        <w:gridCol w:w="7773"/>
        <w:gridCol w:w="2013"/>
      </w:tblGrid>
      <w:tr>
        <w:trPr>
          <w:trHeight w:val="2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4286558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228178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199243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12748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12653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66092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51611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14481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120403</w:t>
            </w:r>
          </w:p>
        </w:tc>
      </w:tr>
      <w:tr>
        <w:trPr>
          <w:trHeight w:val="8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118993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10592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10592</w:t>
            </w:r>
          </w:p>
        </w:tc>
      </w:tr>
      <w:tr>
        <w:trPr>
          <w:trHeight w:val="8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қала)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9989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18343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экономика,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кәсіпкерлік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18343</w:t>
            </w:r>
          </w:p>
        </w:tc>
      </w:tr>
      <w:tr>
        <w:trPr>
          <w:trHeight w:val="10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15245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95224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93775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93775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жою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93775</w:t>
            </w:r>
          </w:p>
        </w:tc>
      </w:tr>
      <w:tr>
        <w:trPr>
          <w:trHeight w:val="11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өртке қарсы қызмет органдары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құрылмаған елдi мекендерде өрттердің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сөндіру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іс-шаралар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5301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5301</w:t>
            </w:r>
          </w:p>
        </w:tc>
      </w:tr>
      <w:tr>
        <w:trPr>
          <w:trHeight w:val="8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5301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5301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2706124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29327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білім,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29327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29327</w:t>
            </w:r>
          </w:p>
        </w:tc>
      </w:tr>
      <w:tr>
        <w:trPr>
          <w:trHeight w:val="8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 ұйымдардың тәрбиешілеріне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көлемін ұлғайту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18652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2255409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4525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кері алып келуді ұйымдастыру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4525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білім,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2250884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2250884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421388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372378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372378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172378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білім,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49010</w:t>
            </w:r>
          </w:p>
        </w:tc>
      </w:tr>
      <w:tr>
        <w:trPr>
          <w:trHeight w:val="8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мекемелерінде білім беру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7620</w:t>
            </w:r>
          </w:p>
        </w:tc>
      </w:tr>
      <w:tr>
        <w:trPr>
          <w:trHeight w:val="8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жеткізу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27470</w:t>
            </w:r>
          </w:p>
        </w:tc>
      </w:tr>
      <w:tr>
        <w:trPr>
          <w:trHeight w:val="8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төлемдері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8948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8948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4972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4972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253931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231849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231849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34863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21319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Жұмыссыздарды кәсіптік даярлау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5463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әлеуметтік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қосымша шаралар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7509</w:t>
            </w:r>
          </w:p>
        </w:tc>
      </w:tr>
      <w:tr>
        <w:trPr>
          <w:trHeight w:val="7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 орындар және жастар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тәжірибесі бағдарламасын кеңейту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қатысушыларға мемлекеттік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көрсету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13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ету, мәдениет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мамандарына отын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заңнамасына сәйкес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20835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9943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9943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56382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 көмек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4073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қаланың)бюджет қаражаты есебінен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4872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24916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24916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62392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62392</w:t>
            </w:r>
          </w:p>
        </w:tc>
      </w:tr>
      <w:tr>
        <w:trPr>
          <w:trHeight w:val="11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құралдарымен қамтамасыз етуге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4251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9322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9322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22082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22082</w:t>
            </w:r>
          </w:p>
        </w:tc>
      </w:tr>
      <w:tr>
        <w:trPr>
          <w:trHeight w:val="11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етуді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19754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жеткізу бойынша қызметтерге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597585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157968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</w:p>
        </w:tc>
      </w:tr>
      <w:tr>
        <w:trPr>
          <w:trHeight w:val="8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кенттің, ауылдың (селоның),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округтің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қорының сақталуын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157311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 құрылысы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61150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45890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15260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93461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49722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43739</w:t>
            </w:r>
          </w:p>
        </w:tc>
      </w:tr>
      <w:tr>
        <w:trPr>
          <w:trHeight w:val="8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инженерлік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коммуникациялық инфрақұрылымдардың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 есебінен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392390</w:t>
            </w:r>
          </w:p>
        </w:tc>
      </w:tr>
      <w:tr>
        <w:trPr>
          <w:trHeight w:val="8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392390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қызмет етуі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104600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287790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287790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47227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47227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14725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 адамдарды жерлеу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22161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101495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56465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саясат,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56465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56465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білім,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</w:tr>
      <w:tr>
        <w:trPr>
          <w:trHeight w:val="8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 облыстық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жарыстарына қатысуы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33343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саясат,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33343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5873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23874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3596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8898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саясат,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8898</w:t>
            </w:r>
          </w:p>
        </w:tc>
      </w:tr>
      <w:tr>
        <w:trPr>
          <w:trHeight w:val="11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Ақпаратты, мемлекеттілікті нығайту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7714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8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127772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39937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17380</w:t>
            </w:r>
          </w:p>
        </w:tc>
      </w:tr>
      <w:tr>
        <w:trPr>
          <w:trHeight w:val="8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ветеринария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12469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иелеріне өтеу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ветеринариялық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экономика,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кәсіпкерлік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22557</w:t>
            </w:r>
          </w:p>
        </w:tc>
      </w:tr>
      <w:tr>
        <w:trPr>
          <w:trHeight w:val="8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саласының мамандарын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 шараларын іске асыру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17726</w:t>
            </w:r>
          </w:p>
        </w:tc>
      </w:tr>
      <w:tr>
        <w:trPr>
          <w:trHeight w:val="8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 саласының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4831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4831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12951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12951</w:t>
            </w:r>
          </w:p>
        </w:tc>
      </w:tr>
      <w:tr>
        <w:trPr>
          <w:trHeight w:val="8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6628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6238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8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74884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74884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74884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7318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7318</w:t>
            </w:r>
          </w:p>
        </w:tc>
      </w:tr>
      <w:tr>
        <w:trPr>
          <w:trHeight w:val="14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аудандарының және елді мекендерінің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сәулеттік бейнесін жақсарту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аумағын оңтайла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тиімді қала құрылыстық игеруді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7318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68896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68896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68896</w:t>
            </w:r>
          </w:p>
        </w:tc>
      </w:tr>
      <w:tr>
        <w:trPr>
          <w:trHeight w:val="8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68896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68896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88794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картасы-2020"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кәсіпкерлікті қолдау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62792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</w:t>
            </w:r>
          </w:p>
        </w:tc>
      </w:tr>
      <w:tr>
        <w:trPr>
          <w:trHeight w:val="11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аумағындағы табиғи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техногендік сипаттағы төтенше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жағдайларды жоюға арналған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резерві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60200</w:t>
            </w:r>
          </w:p>
        </w:tc>
      </w:tr>
      <w:tr>
        <w:trPr>
          <w:trHeight w:val="8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6796</w:t>
            </w:r>
          </w:p>
        </w:tc>
      </w:tr>
      <w:tr>
        <w:trPr>
          <w:trHeight w:val="8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6656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білім,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16554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 қызметін 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қайтару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653"/>
        <w:gridCol w:w="793"/>
        <w:gridCol w:w="833"/>
        <w:gridCol w:w="733"/>
        <w:gridCol w:w="7313"/>
        <w:gridCol w:w="1993"/>
      </w:tblGrid>
      <w:tr>
        <w:trPr>
          <w:trHeight w:val="2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ІІІ.ТАЗА БЮДЖЕТТІК КРЕДИТТЕУ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79378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17726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 есебінен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17726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17726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экономика,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кәсіпкерлік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17726</w:t>
            </w:r>
          </w:p>
        </w:tc>
      </w:tr>
      <w:tr>
        <w:trPr>
          <w:trHeight w:val="8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саласының мамандарын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 шараларын іске асыру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17726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қайтару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АКТИВТАРІМЕН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-97104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97104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 жергілікті бюджеттен алынған,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қаражаттардың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қайтарылуы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 өтеу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 өтеу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17726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17726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17726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қарыздар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17726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қалдықтары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78975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78975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78975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