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0b79" w14:textId="7380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2011 жылғы 8 желтоқсандағы N 371 қаулысы. Алматы облысының Әділет департаменті Көксу ауданының Әділет басқармасында 2011 жылы 20 желтоқсанда N 2-14-118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1995 жылғы 28 қыркүйектегі "Қазақстан Республикасындағы сайлау туралы"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6-тармағын басшылыққа алып, кандидаттардың тең құқығын қамтамасыз ету мақсатында, Көксу аудандық сайлау комиссиясымен бірлесе отырып,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Барлық үміткерлер үшін үгіттік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Кенттік және ауылдық округ әкімдері Көксу аудандық сайлау комиссиясымен бірігіп белгіленген орындарды стендтермен, тақталармен, тұғырлықтармен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әкімі                      М. Өсербаев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Ағыбаев Ғани Бартайұлы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желтоқсан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"Үгіттік баспа материалдарын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үшін орын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371 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661"/>
        <w:gridCol w:w="3171"/>
        <w:gridCol w:w="7962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аталуы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 орналастырылатын орындар, көшенің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кенттік округі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би кенті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"Ауыл" базарының алдындағы планшет,Алматы-Өскемен трассасы бойында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алдындағы планшет, Мырзабеков көшесі N 14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"Әли" фирмасының алдындағы планшет, Қабанбай батыр көшесі N 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мекемесінің алдындағы планшет, Мырзабеков көшесі N 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аурухананың алдындағы планшет, Измаилов көшесі N 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банкінің "Жинақ кассасы" алдындағы планшет, Қабанбай батыр көшесі N 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Ақшатоған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"Арман" дүкенінің алдындағы планшет, Виноградов көшесі N 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"Қайрат" жауапкершілігі шектеулі серіктестігінің алдындағы планшет, Калинин көшесі N 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"Гудрят" кафесінің алдындағы планшет, Исамберлин көшесі N 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"Дастархан" кафесінің алдындағы планшет,Алматы-Өскемен трассасы бойында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бекеті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бөлімшесінің алдындағы планшет,Рамазанов көшесі N 13/1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амбулаториясының алдындағы планшет,Ағыбай Бартай көшесі N 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бөлімі конторасының алдындағы планшет, Ағыбай Бартай көшесі N21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ауылдық округі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планшет, Батыржан көшесі N 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дәрігерлік амбулаториясының алдындағы планшет, Көмекбай көшесі N 50а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Балабақшаның алдындағы планшет,Батыржан көшесі N 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ғимаратының алдындағы планшет,Батыржан көшесі N 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Қызылтоған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алдындағы планшет,Нұрахмет көшесі N 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Фельдшерлік-акушерлік пунктінің алдындағы планшет, Ләбілданов көшесі N 33а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ауылдық округі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"Ақ-тілек" дүкенінің алдындағы планшет,Н.Аманбай көшесі N 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дүкенінің алдындағы планшет,Толқымбетов көшесі N 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Кеңарал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"Мақпал" дүкенінің алдындағы планшет, Қырықбаева көшесі N 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"Жанұя" дүкенінің алдындағы планшет, Қиялов көшесі N 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"Қаратал" дүкенінің алдындағы планшет,Набережная көшесі N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Мұсабек ауылдық округі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Мұсабек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Қызыларық ауылдық дәрігерлік амбулаториясының алдындағы планшет, Естаев көшесі N 4/1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"Нұрлан" дүкенінің алдындағы планшет,Әлібаев көшесі N 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Мәулімбай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дәрігерлік амбулаториясының алдындағы планшет, Смаил көшесі N 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бекеті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бекеті конторасының алдындағы планшет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бекеті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бекеті конторасының алдындағы планшет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Быжы бекеті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бекеті конторасының алдындағы планшет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Қабылиса ауылдық округі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Ақтекше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"Ақтекше" дүкенінің алдындағы планшет,Қабылиса көшесі N 27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"Аида" дүкенінің алдындағы планшет, Ж.Егінбаев көшесі N 31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Көкбастау ауылы 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"Айгерім" дүкенінің алдындағы планшет,Абай көшесі N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Лабасы ауылдық округі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Мәмбет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Ж.Егінбаев атындағы орта мектебінің алдындағы планшет, Әділбеков көшесі N 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"Ер- Төстік" бала бақшасының алдындағы планшет, Алпысбаев көшесі N 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дәрігерлік амбулаториясының алдындағы планшет, Алпысбаев көшесі N 7а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"Динара" мейрамханасының алдындағы планшет, Мәмбет көшесі N 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 сауда орнының алдындағы планшет, Алматы-Өскемен трасса бойында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"Еңбекшіқазақ" өндірістік кооперативінің ғимаратының алдындағы планшет, Бабашев көшесі N 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Фельдшерлік-акушерлік пунктінің алдындағы планшет, Омашбеков көшесі N 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"Наз" дүкенінің алдындағы планшет, Алматы-Өскемен трасса бойында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зауытының алдындағы планшет, Алматы-Өскемен трасса бойында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фельдшерлік-акушерлік пунктінің алдындағы планшет, Жамбыл көшесі N 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Талапты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үйінің алдындағы планшет, Абай көшесі N 34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Фельдшерлік-акушерлік пунктінің алдындағы планшет, Абай көшесі N1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бөлімшесінің алдындағы планшет, Абай көшесі N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Мұқаншы ауылдық округі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Мұқаншы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"Жұлдыз" дүкенінің алдындағы планшет,Желтоқсан көшесі N 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Жетіжал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планшет,Какенов көшесі N 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амбулаториясының алдындағы планшет, Какенов көшесі N 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Нәдірізбек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алдындағы планшет, Әлкенов көшесі N 17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Қаз.ССР-нің 50 жылдық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МТМ ғимаратының алдындағы планшет,Жапсарбаев көшесі N 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бекеті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"Әнел" дүкенінің алдындағы планшет,Орақты батыр көшесі N 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"Азия" дүкенінің алдындағы планшет,Орақты батыр көшесі N 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"Секел" дүкенінің алдындағы планшет,Әуезов көшесі N 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Мұқыры ауылдық округі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Мұқыры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дәрігерлік амбулаториясының алдындағы планшет, Алдабергенов көшесі N 31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ғимаратының алдындағы планшет, Алдабергенов көшесі N 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ғимаратының алдындағы планшет,Сыдықов көшесі N11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10-жылдық Қазақстан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алдындағы планшет, Сәтбаев көшесі N 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Фельдшерлік-акушерлік пунктының алдындағы планшет, Нұрманбет көшесі N 4а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Жарлыөзек ауылдық округі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Жарлыөзек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әкімшілік ғимаратының алдындағы планшет, Ерғалиев көшесі N 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 бала бақша ғимаратының алдындағы планшет, Бейсек көшесі N 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амбулаториясының алдындағы планшет,Идигов көшесі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Бозтоған ауылы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"Марал" дүкенінің алдындағы планшет, Мәрден көшесі N 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дүкенінің алдындағы планшет,Идигов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