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bcdf9" w14:textId="66bcd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аудандық мәслихатының 2010 жылғы 22 желтоқсандағы "Қарасай ауданының 2011-2013 жылдарға арналған аудандық бюджеті туралы" N 48-4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2011 жылғы 18 шілдедегі N 57-3 шешімі. Алматы облысының Әділет департаменті Қарасай ауданының Әділет басқармасында 2011 жылы 27 шілдеде N 2-11-105 тіркелді. Күші жойылды - Алматы облысы Қарасай аудандық мәслихатының 2012 жылғы 09 қаңтардағы № 66-3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Қарасай аудандық мәслихатының 09.01.2012 № 66-3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Бюджет кодексінің 106–бабының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Қарасай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Қарасай аудандық мәслихатының 2010 жылғы 22 желтоқсандағы "Қарасай ауданының 2011-2013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N 48-4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жылғы 31 желтоқсандағы нормативтік құқықтық актілерді мемлекеттік тіркеу Тізілімінде 2-11-96 нөмірімен тіркелген, 2011 жылғы 15 қаңтардағы N 3 "Заман жаршысы" газетінде жарияланған), 2011 жылғы 21 ақпандағы </w:t>
      </w:r>
      <w:r>
        <w:rPr>
          <w:rFonts w:ascii="Times New Roman"/>
          <w:b w:val="false"/>
          <w:i w:val="false"/>
          <w:color w:val="000000"/>
          <w:sz w:val="28"/>
        </w:rPr>
        <w:t>N 50-4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"Қарасай аудандық мәслихатының 2010 жылғы 22 желтоқсандағы "Қарасай ауданының 2011-2013 жылдарға арналған аудандық бюджеті туралы" N 48-4 шешіміне өзгерістер енгізу туралы" (2011 жылғы 28 ақпандағы нормативтік құқықтық актілерді мемлекеттік тіркеу Тізілімінде 2-11-98 нөмірімен тіркелген, 2011 жылғы 12 наурыздағы N 12 "Заман жаршысы" газетінде жарияланған), 2011 жылғы 18 наурыздағы </w:t>
      </w:r>
      <w:r>
        <w:rPr>
          <w:rFonts w:ascii="Times New Roman"/>
          <w:b w:val="false"/>
          <w:i w:val="false"/>
          <w:color w:val="000000"/>
          <w:sz w:val="28"/>
        </w:rPr>
        <w:t>N 52-3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"Қарасай аудандық мәслихатының 2010 жылғы 22 желтоқсандағы "Қарасай ауданының 2011-2013 жылдарға арналған аудандық бюджеті туралы" N 48-4 шешіміне өзгерістер енгізу туралы" (2011 жылғы 7 сәуірдегі нормативтік құқықтық актілерді мемлекеттік тіркеу Тізілімінде 2-11-102 нөмірімен тіркелген), 2011 жылғы 14 сәуірдегі </w:t>
      </w:r>
      <w:r>
        <w:rPr>
          <w:rFonts w:ascii="Times New Roman"/>
          <w:b w:val="false"/>
          <w:i w:val="false"/>
          <w:color w:val="000000"/>
          <w:sz w:val="28"/>
        </w:rPr>
        <w:t>N 53-3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"Қарасай аудандық мәслихатының 2010 жылғы 22 желтоқсандағы "Қарасай ауданының 2011-2013 жылдарға арналған аудандық бюджеті туралы" N 48-4 шешіміне өзгерістер енгізу туралы" (2011 жылғы 26 сәуірдегі нормативтік құқықтық актілерді мемлекеттік тіркеу Тізілімінде 2-11-104 нөмірімен тіркелген, 2011 жылғы 14 мамыр N 21 "Заман жаршысы" газетінде жарияланған), шешіміне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деген жол бойынша "9493117" саны "9939936"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"трансферттерден түсетін түсімдер" деген жол бойынша "5319704" саны "5292823"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деген жол бойынша "9614375" саны "10076084"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кредиттеу" деген жол бойынша "25841" саны "25840"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"Қаржы активтермен жасалатын операциялар бойынша сальдо" деген жол бойынша "30430" саны "45430"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"Бюджет тапшылығы (профициті)" "-177529" саны "-207418"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 (профицитін пайдалану)" "177529" саны "207418"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"жалпы сипаттағы мемлекеттік қызметтерге" деген жол бойынша "286673" саны "296851"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"қорғаныс" деген жол бойынша "2040" саны "2812"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беруге" деген жол бойынша "7178090" саны "7311236"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көмек және әлеуметтік қамсыздандыруға" деген жол бойынша "153936" саны "165932"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үй-коммуналдық шаруашылыққа" деген жол бойынша "958448" саны "1078217"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"мәдениет, спорт, туризм және ақпараттық кеңістікке" деген жол бойынша "303245" саны "331255"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"көлік және коммуникацияға" деген жол бойынша "544578" саны "695578"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"басқалар" деген жол бойынша "52062" саны "58900"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"қарыздарды өтеу" деген жол бойынша "58031" саны "58032"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2011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С. Әділханов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М.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Қарасай аудандық экономика,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кәсіпкерлік бөлімінің бастығы              Азат Нұрхасенұлы Хамитов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шілде 2011 жыл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Қарасай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18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"Қарасай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48-4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 N 57-3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Қарасай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"Қарасай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48-4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аудандық бюджеттің ағымдағы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712"/>
        <w:gridCol w:w="592"/>
        <w:gridCol w:w="672"/>
        <w:gridCol w:w="8603"/>
        <w:gridCol w:w="2070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9939936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4318178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1536939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986370</w:t>
            </w:r>
          </w:p>
        </w:tc>
      </w:tr>
      <w:tr>
        <w:trPr>
          <w:trHeight w:val="7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кәсiпкерлердiң мүлкiне салынатын салық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852750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133620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86729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жеке тұлғалардан алынатын жер салығы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 алынатын жер салығы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31279</w:t>
            </w:r>
          </w:p>
        </w:tc>
      </w:tr>
      <w:tr>
        <w:trPr>
          <w:trHeight w:val="5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 және ауыл шаруашылығына арналмаған өзге салынатын жер салығы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4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 тұлғалардан, жеке кәсіпкерлерден, жеке нотариустар мен адвокаттардан алынатын жер салығы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 жеке кәсіпкерлерден, жеке нотариустар мен адвокаттардан алынатын жер салығы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454356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кәсiпкерлердiң мүлкiне салынатын салық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35318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 салынатын салық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419038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2708002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2610564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өндірілген спирттiң барлық түрлерi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54170</w:t>
            </w:r>
          </w:p>
        </w:tc>
      </w:tr>
      <w:tr>
        <w:trPr>
          <w:trHeight w:val="7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өндірілген арақ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133310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өндірілген шараптар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15344</w:t>
            </w:r>
          </w:p>
        </w:tc>
      </w:tr>
      <w:tr>
        <w:trPr>
          <w:trHeight w:val="7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отандық коньяк спирті өндірісінен жасалған коньяк, бренди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76337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өндірілген сыра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2291903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 өткізетін, сондай-ақ өзінің өндірістік мұқтаждарына пайдаланылатын бензин (авиациялықты қоспағанда)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38066</w:t>
            </w:r>
          </w:p>
        </w:tc>
      </w:tr>
      <w:tr>
        <w:trPr>
          <w:trHeight w:val="5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 өткізетін, сондай-ақ өз өндірістік мұқтаждарына пайдаланылатын дизель отыны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пайдаланғаны үшiн төлем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63475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кәсiпкерлердi мемлекеттiк тiркегенi үшiн алынатын алым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 үшiн лицензиялық алым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10976</w:t>
            </w:r>
          </w:p>
        </w:tc>
      </w:tr>
      <w:tr>
        <w:trPr>
          <w:trHeight w:val="6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 және филиалдар мен өкілдіктерді есептік тіркегені, сондай-ақ оларды қайта тіркегені үшiн алым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</w:t>
            </w:r>
          </w:p>
        </w:tc>
      </w:tr>
      <w:tr>
        <w:trPr>
          <w:trHeight w:val="8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мүлiкті кепілдікке салуды мемлекеттік тіркегені және кеменің немесе жасалып жатқан кеменің ипотекасы үшін алынатын алым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 сондай-ақ оларды қайта тіркегені үшін алым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</w:t>
            </w:r>
          </w:p>
        </w:tc>
      </w:tr>
      <w:tr>
        <w:trPr>
          <w:trHeight w:val="10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мүлiкке және олармен мәмiле жасау құқығын мемлекеттiк тiркегенi үшiн алынатын алым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35946</w:t>
            </w:r>
          </w:p>
        </w:tc>
      </w:tr>
      <w:tr>
        <w:trPr>
          <w:trHeight w:val="12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және елдi мекендердегi жалпы пайдаланудағы автомобиль жолдарының белдеуiнде бөлiнген сыртқы /көрнекi/ жарнамаларды орналастырғаны үшiн төлемақы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</w:t>
            </w:r>
          </w:p>
        </w:tc>
      </w:tr>
      <w:tr>
        <w:trPr>
          <w:trHeight w:val="4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27711</w:t>
            </w:r>
          </w:p>
        </w:tc>
      </w:tr>
      <w:tr>
        <w:trPr>
          <w:trHeight w:val="9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құжаттар бергенi үшiн оған уәкiлеттiгi бар мемлекеттiк органдар немесе лауазымды адамдар алатын мiндеттi төлемдер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73237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73237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61435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түсiмдер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акциялардың мемлекеттік пакетіне берілетін дивидендтер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меншiктегi мүлiктi жалға беруден түсетiн кiрiстер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</w:t>
            </w:r>
          </w:p>
        </w:tc>
      </w:tr>
      <w:tr>
        <w:trPr>
          <w:trHeight w:val="8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53188</w:t>
            </w:r>
          </w:p>
        </w:tc>
      </w:tr>
      <w:tr>
        <w:trPr>
          <w:trHeight w:val="14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53188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мемлекеттiк органдар салатын әкiмшiлiк айыппұлдар, өсімпұлдар, санкциялар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53188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бюджетке түсетiн салыққа жатпайтын басқа да түсiмдер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267500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267500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267500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сатудан түсетiн түсiмдер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267500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трансферттерден түсетiн түсiмдер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5292823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5292823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5292823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369937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2025988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2896898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қабылдануына байланысты ысырапты өтеуге арналған трансферттер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492"/>
        <w:gridCol w:w="693"/>
        <w:gridCol w:w="653"/>
        <w:gridCol w:w="8718"/>
        <w:gridCol w:w="2052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 Ы Ғ Ы Н Д А 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10076084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296851</w:t>
            </w:r>
          </w:p>
        </w:tc>
      </w:tr>
      <w:tr>
        <w:trPr>
          <w:trHeight w:val="9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255067</w:t>
            </w:r>
          </w:p>
        </w:tc>
      </w:tr>
      <w:tr>
        <w:trPr>
          <w:trHeight w:val="6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</w:t>
            </w:r>
          </w:p>
        </w:tc>
      </w:tr>
      <w:tr>
        <w:trPr>
          <w:trHeight w:val="10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</w:t>
            </w:r>
          </w:p>
        </w:tc>
      </w:tr>
      <w:tr>
        <w:trPr>
          <w:trHeight w:val="6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98972</w:t>
            </w:r>
          </w:p>
        </w:tc>
      </w:tr>
      <w:tr>
        <w:trPr>
          <w:trHeight w:val="7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71124</w:t>
            </w:r>
          </w:p>
        </w:tc>
      </w:tr>
      <w:tr>
        <w:trPr>
          <w:trHeight w:val="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27848</w:t>
            </w:r>
          </w:p>
        </w:tc>
      </w:tr>
      <w:tr>
        <w:trPr>
          <w:trHeight w:val="9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144452</w:t>
            </w:r>
          </w:p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144452</w:t>
            </w:r>
          </w:p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19111</w:t>
            </w:r>
          </w:p>
        </w:tc>
      </w:tr>
      <w:tr>
        <w:trPr>
          <w:trHeight w:val="6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19111</w:t>
            </w:r>
          </w:p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қала) саласындағы мемлекеттік саясатты іске асыру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22673</w:t>
            </w:r>
          </w:p>
        </w:tc>
      </w:tr>
      <w:tr>
        <w:trPr>
          <w:trHeight w:val="10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бюджеттiк жоспарлау және кәсіпкерлік бөлiмi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22673</w:t>
            </w:r>
          </w:p>
        </w:tc>
      </w:tr>
      <w:tr>
        <w:trPr>
          <w:trHeight w:val="9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16231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1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мiндетті атқару шеңберіндегі іс-шаралар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</w:tr>
      <w:tr>
        <w:trPr>
          <w:trHeight w:val="13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6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шаруашылық, жолаушылар көлiгi және автомобиль жолдары бөлiмi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7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қауіпсіздігін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7311236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327468</w:t>
            </w:r>
          </w:p>
        </w:tc>
      </w:tr>
      <w:tr>
        <w:trPr>
          <w:trHeight w:val="7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бiлiм, дене шынықтыру және спорт бөлiмi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327468</w:t>
            </w:r>
          </w:p>
        </w:tc>
      </w:tr>
      <w:tr>
        <w:trPr>
          <w:trHeight w:val="6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291448</w:t>
            </w:r>
          </w:p>
        </w:tc>
      </w:tr>
      <w:tr>
        <w:trPr>
          <w:trHeight w:val="10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 санаты үшін қосымша ақы көлемін ұлғайту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орта, және жалпы орта бiлiм беру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5159723</w:t>
            </w:r>
          </w:p>
        </w:tc>
      </w:tr>
      <w:tr>
        <w:trPr>
          <w:trHeight w:val="4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ауылдың (селолық) округ әкiмiнің аппараты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34626</w:t>
            </w:r>
          </w:p>
        </w:tc>
      </w:tr>
      <w:tr>
        <w:trPr>
          <w:trHeight w:val="10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34626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бiлiм, дене шынықтыру және спорт бөлiмi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5125097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бiлiм беру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5125097</w:t>
            </w:r>
          </w:p>
        </w:tc>
      </w:tr>
      <w:tr>
        <w:trPr>
          <w:trHeight w:val="6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бiлiм, дене шынықтыру және спорт бөлiмi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1811939</w:t>
            </w:r>
          </w:p>
        </w:tc>
      </w:tr>
      <w:tr>
        <w:trPr>
          <w:trHeight w:val="6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бiлiм, дене шынықтыру және спорт бөлiмi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110520</w:t>
            </w:r>
          </w:p>
        </w:tc>
      </w:tr>
      <w:tr>
        <w:trPr>
          <w:trHeight w:val="10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Ауданның(аудандық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21223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48500</w:t>
            </w:r>
          </w:p>
        </w:tc>
      </w:tr>
      <w:tr>
        <w:trPr>
          <w:trHeight w:val="10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және ата-аналарының қамқорынсыз қалған баланы күтіп ұстауға асыраушыларына ай сайынғы ақшалай қаражат төлемдері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20563</w:t>
            </w:r>
          </w:p>
        </w:tc>
      </w:tr>
      <w:tr>
        <w:trPr>
          <w:trHeight w:val="6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</w:tr>
      <w:tr>
        <w:trPr>
          <w:trHeight w:val="7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1701419</w:t>
            </w:r>
          </w:p>
        </w:tc>
      </w:tr>
      <w:tr>
        <w:trPr>
          <w:trHeight w:val="7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1701419</w:t>
            </w:r>
          </w:p>
        </w:tc>
      </w:tr>
      <w:tr>
        <w:trPr>
          <w:trHeight w:val="6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165932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138249</w:t>
            </w:r>
          </w:p>
        </w:tc>
      </w:tr>
      <w:tr>
        <w:trPr>
          <w:trHeight w:val="10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138249</w:t>
            </w:r>
          </w:p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32766</w:t>
            </w:r>
          </w:p>
        </w:tc>
      </w:tr>
      <w:tr>
        <w:trPr>
          <w:trHeight w:val="12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23221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көмегі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</w:t>
            </w:r>
          </w:p>
        </w:tc>
      </w:tr>
      <w:tr>
        <w:trPr>
          <w:trHeight w:val="7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20891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12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</w:t>
            </w:r>
          </w:p>
        </w:tc>
      </w:tr>
      <w:tr>
        <w:trPr>
          <w:trHeight w:val="6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27683</w:t>
            </w:r>
          </w:p>
        </w:tc>
      </w:tr>
      <w:tr>
        <w:trPr>
          <w:trHeight w:val="10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27683</w:t>
            </w:r>
          </w:p>
        </w:tc>
      </w:tr>
      <w:tr>
        <w:trPr>
          <w:trHeight w:val="6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22063</w:t>
            </w:r>
          </w:p>
        </w:tc>
      </w:tr>
      <w:tr>
        <w:trPr>
          <w:trHeight w:val="5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әлеуметтiк төлемдердi есептеу, төлеу мен жеткiзу бойынша қызметтерге ақы төлеу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</w:t>
            </w:r>
          </w:p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1078217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186145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көлiгi және автомобиль жолдары бөлiмi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10362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 учаскелерін алып қою және осыған байланысты жылжымайтын мүлікті иеліктен айыру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10362</w:t>
            </w:r>
          </w:p>
        </w:tc>
      </w:tr>
      <w:tr>
        <w:trPr>
          <w:trHeight w:val="6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175783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 қорының тұрғын үй құрылысы және сатып алу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6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131084</w:t>
            </w:r>
          </w:p>
        </w:tc>
      </w:tr>
      <w:tr>
        <w:trPr>
          <w:trHeight w:val="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щеңберінде инженерлік коммуникациялық инфрақұрылымдарды дамыту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</w:t>
            </w:r>
          </w:p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787526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көлiгi және автомобиль жолдары бөлiмi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785831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қаланың)коммуналдық меншігіндегі газ жүйелерін қолдануды ұйымдастыру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93950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жүйесiн дамыту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534779</w:t>
            </w:r>
          </w:p>
        </w:tc>
      </w:tr>
      <w:tr>
        <w:trPr>
          <w:trHeight w:val="9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6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104546</w:t>
            </w:r>
          </w:p>
        </w:tc>
      </w:tr>
      <w:tr>
        <w:trPr>
          <w:trHeight w:val="6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көлiгi және автомобиль жолдары бөлiмi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104546</w:t>
            </w:r>
          </w:p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15062</w:t>
            </w:r>
          </w:p>
        </w:tc>
      </w:tr>
      <w:tr>
        <w:trPr>
          <w:trHeight w:val="6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7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31150</w:t>
            </w:r>
          </w:p>
        </w:tc>
      </w:tr>
      <w:tr>
        <w:trPr>
          <w:trHeight w:val="6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спорт,туризм және ақпараттық кеңiстiк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331255</w:t>
            </w:r>
          </w:p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118831</w:t>
            </w:r>
          </w:p>
        </w:tc>
      </w:tr>
      <w:tr>
        <w:trPr>
          <w:trHeight w:val="5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қаланың)ішкі саясат, мәдениет және тілдерді дамыту бөлiмi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118831</w:t>
            </w:r>
          </w:p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118831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169934</w:t>
            </w:r>
          </w:p>
        </w:tc>
      </w:tr>
      <w:tr>
        <w:trPr>
          <w:trHeight w:val="7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бiлiм, дене шынықтыру және спорт бөлiмi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169934</w:t>
            </w:r>
          </w:p>
        </w:tc>
      </w:tr>
      <w:tr>
        <w:trPr>
          <w:trHeight w:val="7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</w:t>
            </w:r>
          </w:p>
        </w:tc>
      </w:tr>
      <w:tr>
        <w:trPr>
          <w:trHeight w:val="6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164000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33324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бөлiмi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33324</w:t>
            </w:r>
          </w:p>
        </w:tc>
      </w:tr>
      <w:tr>
        <w:trPr>
          <w:trHeight w:val="6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ақпараттық саясат жүргiзу жөніндегі жұмыстар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</w:t>
            </w:r>
          </w:p>
        </w:tc>
      </w:tr>
      <w:tr>
        <w:trPr>
          <w:trHeight w:val="6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22016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</w:t>
            </w:r>
          </w:p>
        </w:tc>
      </w:tr>
      <w:tr>
        <w:trPr>
          <w:trHeight w:val="9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спорт, туризм және ақпараттық кеңiстiктi ұйымдастыру жөнiндегi өзге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бөлiмi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</w:t>
            </w:r>
          </w:p>
        </w:tc>
      </w:tr>
      <w:tr>
        <w:trPr>
          <w:trHeight w:val="10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11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75187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26477</w:t>
            </w:r>
          </w:p>
        </w:tc>
      </w:tr>
      <w:tr>
        <w:trPr>
          <w:trHeight w:val="6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</w:tr>
      <w:tr>
        <w:trPr>
          <w:trHeight w:val="7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бөлiмi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16511</w:t>
            </w:r>
          </w:p>
        </w:tc>
      </w:tr>
      <w:tr>
        <w:trPr>
          <w:trHeight w:val="11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13528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8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10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</w:p>
        </w:tc>
      </w:tr>
      <w:tr>
        <w:trPr>
          <w:trHeight w:val="1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9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бюджеттiк жоспарлау және кәсіпкерлік бөлiмi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</w:t>
            </w:r>
          </w:p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17333</w:t>
            </w:r>
          </w:p>
        </w:tc>
      </w:tr>
      <w:tr>
        <w:trPr>
          <w:trHeight w:val="7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17333</w:t>
            </w:r>
          </w:p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</w:t>
            </w:r>
          </w:p>
        </w:tc>
      </w:tr>
      <w:tr>
        <w:trPr>
          <w:trHeight w:val="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31377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бөлiмi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31377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31377</w:t>
            </w:r>
          </w:p>
        </w:tc>
      </w:tr>
      <w:tr>
        <w:trPr>
          <w:trHeight w:val="6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48445</w:t>
            </w:r>
          </w:p>
        </w:tc>
      </w:tr>
      <w:tr>
        <w:trPr>
          <w:trHeight w:val="6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10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7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43409</w:t>
            </w:r>
          </w:p>
        </w:tc>
      </w:tr>
      <w:tr>
        <w:trPr>
          <w:trHeight w:val="10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</w:t>
            </w:r>
          </w:p>
        </w:tc>
      </w:tr>
      <w:tr>
        <w:trPr>
          <w:trHeight w:val="10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37800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695578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695578</w:t>
            </w:r>
          </w:p>
        </w:tc>
      </w:tr>
      <w:tr>
        <w:trPr>
          <w:trHeight w:val="8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көлiгi және автомобиль жолдары бөлiмi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695578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234258</w:t>
            </w:r>
          </w:p>
        </w:tc>
      </w:tr>
      <w:tr>
        <w:trPr>
          <w:trHeight w:val="7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461320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58900</w:t>
            </w:r>
          </w:p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58900</w:t>
            </w:r>
          </w:p>
        </w:tc>
      </w:tr>
      <w:tr>
        <w:trPr>
          <w:trHeight w:val="7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</w:t>
            </w:r>
          </w:p>
        </w:tc>
      </w:tr>
      <w:tr>
        <w:trPr>
          <w:trHeight w:val="7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Бизнестің жол картасы -2020 бағдарламасы шеңберінде жеке кәсіпкерлікті қолдау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</w:t>
            </w:r>
          </w:p>
        </w:tc>
      </w:tr>
      <w:tr>
        <w:trPr>
          <w:trHeight w:val="7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23457</w:t>
            </w:r>
          </w:p>
        </w:tc>
      </w:tr>
      <w:tr>
        <w:trPr>
          <w:trHeight w:val="6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23457</w:t>
            </w:r>
          </w:p>
        </w:tc>
      </w:tr>
      <w:tr>
        <w:trPr>
          <w:trHeight w:val="13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көлiгi және автомобиль жолдары бөлiмi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</w:t>
            </w:r>
          </w:p>
        </w:tc>
      </w:tr>
      <w:tr>
        <w:trPr>
          <w:trHeight w:val="9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- 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</w:t>
            </w:r>
          </w:p>
        </w:tc>
      </w:tr>
      <w:tr>
        <w:trPr>
          <w:trHeight w:val="1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бiлiм, дене шынықтыру және спорт бөлiмi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23195</w:t>
            </w:r>
          </w:p>
        </w:tc>
      </w:tr>
      <w:tr>
        <w:trPr>
          <w:trHeight w:val="6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</w:p>
        </w:tc>
      </w:tr>
      <w:tr>
        <w:trPr>
          <w:trHeight w:val="7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</w:p>
        </w:tc>
      </w:tr>
      <w:tr>
        <w:trPr>
          <w:trHeight w:val="6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пайдаланылмаған)трансферттерді қайтару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58032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58032</w:t>
            </w:r>
          </w:p>
        </w:tc>
      </w:tr>
      <w:tr>
        <w:trPr>
          <w:trHeight w:val="7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58032</w:t>
            </w:r>
          </w:p>
        </w:tc>
      </w:tr>
      <w:tr>
        <w:trPr>
          <w:trHeight w:val="7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58031</w:t>
            </w:r>
          </w:p>
        </w:tc>
      </w:tr>
      <w:tr>
        <w:trPr>
          <w:trHeight w:val="6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25840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10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бюджеттiк жоспарлау және кәсіпкерлік бөлiмi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13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453"/>
        <w:gridCol w:w="592"/>
        <w:gridCol w:w="9516"/>
        <w:gridCol w:w="204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1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1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471"/>
        <w:gridCol w:w="712"/>
        <w:gridCol w:w="652"/>
        <w:gridCol w:w="8790"/>
        <w:gridCol w:w="1984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1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жасалатын операциялар бойынша сальдо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45430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45430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91"/>
        <w:gridCol w:w="729"/>
        <w:gridCol w:w="711"/>
        <w:gridCol w:w="8592"/>
        <w:gridCol w:w="2006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-207418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(профицитін пайдалану)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207418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56562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56562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56562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 қаланың жергілікті атқарушы органы алатын қарыздары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56562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208888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208888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208888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бос қалдықтары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208888</w:t>
            </w:r>
          </w:p>
        </w:tc>
      </w:tr>
    </w:tbl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Қарасай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18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"Қарасай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48-4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 N 57-3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Қарасай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"Қарасай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48-4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2011-2015 жылдарға арналған аудандық бюджеттің инвестициялық</w:t>
      </w:r>
      <w:r>
        <w:br/>
      </w:r>
      <w:r>
        <w:rPr>
          <w:rFonts w:ascii="Times New Roman"/>
          <w:b/>
          <w:i w:val="false"/>
          <w:color w:val="000000"/>
        </w:rPr>
        <w:t>
жобаларының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3"/>
        <w:gridCol w:w="1713"/>
        <w:gridCol w:w="1653"/>
        <w:gridCol w:w="1473"/>
        <w:gridCol w:w="1513"/>
        <w:gridCol w:w="1573"/>
      </w:tblGrid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</w:t>
            </w:r>
          </w:p>
        </w:tc>
      </w:tr>
      <w:tr>
        <w:trPr>
          <w:trHeight w:val="31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ауылындағы Молдағұлова атындағы орта мектептің 600 орынды құрылысына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1061024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ауылындағы Азербаев атындағы орта мектептің 640 орынды құрылысына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ауылындағы 400 орынды орта мектептің құрылысына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Қошмамбет ауылындағы 600 орынды орта мектептің құрылысына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740000</w:t>
            </w:r>
          </w:p>
        </w:tc>
      </w:tr>
      <w:tr>
        <w:trPr>
          <w:trHeight w:val="52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Жаңашамалған ауылында 600 орынды орта мектептің құрылысына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Қаскелең қаласында 1200 орынды орта мектептің құрылысына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1509183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1137137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1859763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Тамабай ауылында 120 орынды орта мектептің құрылысына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"Балапан" бағдарламасы бойынша Қаскелең қаласында 320 орынды бала бақша құрылысына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723600</w:t>
            </w:r>
          </w:p>
        </w:tc>
      </w:tr>
      <w:tr>
        <w:trPr>
          <w:trHeight w:val="64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"Премьера" ТК-де 1200 орынды орта мектеп құрылысының ЖСҚ даярлауға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"Премьера" ТК-де 1200 орынды бала бақша құрылысының ЖСҚ даярлауға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Таусамалы ауылындағы ауыз су жүйелерінің құрылысы мен жаңғыртуына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ауылындағы ауыз су жүйелерінің құрылысы мен жаңғыртуына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116044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ауылындағы ауыз су жүйелерінің құрылысы мен жаңғыртуына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Қашар ауылындағы ауыз су жүйелерінің құрылысына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Қаскелең қаласындағы, Құрылысшы ықшам ауданының ауыз су жүйелерінің құрылысы мен жаңғыртуына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Үшқоңыр ауылындағы ауыз су жүйелерінің құрылысы мен жаңғыртуына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40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Қаскелең қаласындағы, Южный ықшам ауданындағы ауыз су жүйелерінің құрылысы мен жаңғыртуына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Ерменсай ауылындағы ауыз су жүйелерінің құрылысы мен жаңғыртуына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4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Сауыншы ауылындағы ауыз су жүйелерінің құрылысы мен жаңғыртуына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1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Көксай ауылындағы ауыз су жүйелерінің құрылысы мен жаңғыртуына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18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ауылындағы ауыз су жүйелерінің құрылысы мен жаңғыртуына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ауылындағы Ақсай бас су ағызғы жүйелерінің құрылысы мен жаңғыртуына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Іргелі ауылындағы Ақсай бас су ағызғы жүйелерінің құрылысы мен жаңғыртуына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Қарағайлы ауылындағы ауыз су жүйелерінің құрылысы мен жаңғыртуына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Жандосов ауылындағы ауыз су жүйелерінің құрылысы мен жаңғыртуына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360329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Көкшоқы ауылындағы ауыз су жүйелерінің құрылысы мен жаңғыртуына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52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Қырғауылды ауылындағы ауыз су жүйелерінің құрылысы мен жаңғыртуына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Қаскелең қаласының ауыз су жүйелерін жаңғырту мен құрылысының ЖСҚ даярлауға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Әйтей ауылының ауыз су жүйелерін жаңғырту мен құрылысының ЖСҚ даярлауға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Жанатұрмыс ауылындағы ауыз су жүйелерінің құрылысы мен жаңғыртуына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4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Қошмамбет ауылындағы ауыз су жүйелерінің құрылысы мен жаңғыртуына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72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Үшқоңыр ауылындағы ауыз су жүйелерінің құрылысы мен жаңғыртуына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27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жүйелердің дамуына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Қаскелең қаласының канализация жүйелеріне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Үшқоңыр ауылының канализация жүйелеріне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жалгерлік тұрғын үй қоры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Алмалыбақ ауылында мемлекеттік мұрағат ғимаратының құрылысы мен жаңғыртуына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438805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"Жасыл Даму" бағдарламасы бойынша Қаскелең қаласындағы ауыз су жүйелерінің құрылысы мен жаңғыртуына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жүйелердің құрылысына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құрылысына (Жұмыспен қамту 2020 бағдарламасы)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құрылысына жергілікті атқарушы органдардың бюджеттік кредиті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 қазандықтарын шығару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мал қорымы орындарының құрылысына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Қаскелең қаласында стадионмен бірге спорттық кешеннің құрылысы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Жаяу жүру көпірдің құрылысына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әкімдіктеріне инженерлік-коммуникациялық жүйелерге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Жолдарды жөндеуге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