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be44a" w14:textId="37be4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Ескелді ауданының 2012-2014 жылдарға арналған аудандық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Ескелді аудандық мәслихатының 2011 жылғы 21 желтоқсандағы N 62-365 шешімі. Алматы облысының Әділет департаменті Ескелді ауданының Әділет басқармасында 2011 жылы 27 желтоқсанда 2-9-131 тіркелді. Күші жойылды - Алматы облысы Ескелді аудандық мәслихатының 2013 жылғы 05 маусымдағы N 19-112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Ескелді аудандық мәслихатының 05.06.2013 N 19-112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Қазақстан Республикасының 2008 жылдың 04 желтоқсандағы Бюджет Кодексінің 9-бабының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жылдың 23 қаңтардағы "Қазақстан Республикасындағы жергілікті мемлекеттік басқару және өзін-өзі басқару туралы" Заңының 6-бабы 1–тармағының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Ескелдi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1. Ескелді ауданының 2012-2014 жылдарға арналған бюджеті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2012 жылға келесідей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4692395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144070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6050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4522075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– 776728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 – 725354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4583262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- 122759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- 126045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- 3286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- 190000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(профицит) - -203626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203626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50967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3286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қалдықтарының пайдаланылатын қалдықтары – 80867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 енгізілді - Алматы облысы Ескелді аудандық мәслихатының 2012.02.17 </w:t>
      </w:r>
      <w:r>
        <w:rPr>
          <w:rFonts w:ascii="Times New Roman"/>
          <w:b w:val="false"/>
          <w:i w:val="false"/>
          <w:color w:val="000000"/>
          <w:sz w:val="28"/>
        </w:rPr>
        <w:t>N 2-8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 жылдың 1 қаңтарынан бастап қолданысқа енгізіледі); 2012.04.17 </w:t>
      </w:r>
      <w:r>
        <w:rPr>
          <w:rFonts w:ascii="Times New Roman"/>
          <w:b w:val="false"/>
          <w:i w:val="false"/>
          <w:color w:val="000000"/>
          <w:sz w:val="28"/>
        </w:rPr>
        <w:t>N 5-26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 жылдың 1 қаңтарынан бастап қолданысқа енгізіледі); 2012.06.06 </w:t>
      </w:r>
      <w:r>
        <w:rPr>
          <w:rFonts w:ascii="Times New Roman"/>
          <w:b w:val="false"/>
          <w:i w:val="false"/>
          <w:color w:val="000000"/>
          <w:sz w:val="28"/>
        </w:rPr>
        <w:t>N 7-40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 жылдың 1 қаңтарынан бастап қолданысқа енгізіледі); 2012.09.06 </w:t>
      </w:r>
      <w:r>
        <w:rPr>
          <w:rFonts w:ascii="Times New Roman"/>
          <w:b w:val="false"/>
          <w:i w:val="false"/>
          <w:color w:val="000000"/>
          <w:sz w:val="28"/>
        </w:rPr>
        <w:t>N 12-63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 жылдың 1 қаңтарынан бастап қолданысқа енгізіледі); 2012.11.07 </w:t>
      </w:r>
      <w:r>
        <w:rPr>
          <w:rFonts w:ascii="Times New Roman"/>
          <w:b w:val="false"/>
          <w:i w:val="false"/>
          <w:color w:val="000000"/>
          <w:sz w:val="28"/>
        </w:rPr>
        <w:t>N 14-75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 жылдың 1 қаңтарынан бастап қолданысқа енгізіледі); 2012.12.05 </w:t>
      </w:r>
      <w:r>
        <w:rPr>
          <w:rFonts w:ascii="Times New Roman"/>
          <w:b w:val="false"/>
          <w:i w:val="false"/>
          <w:color w:val="000000"/>
          <w:sz w:val="28"/>
        </w:rPr>
        <w:t>N 15-79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 жылдың 1 қаңтарынан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2. Аудан аумағындағы табиғи және техногендік сипаттағы төтенше жағдайларды жоюға арналған ауданның жергілікті атқарушы органының 2012 жылға арналған резерві - 1927 мың теңге сомасында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3. 2012 жылға арналған даму бағдарламаларының тізбесі 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4. 2012 жылға арналған аудандық бюджетті атқару барысында секвестрлеуге жатпайтын бюджеттік бағдарламалардың тізбесі </w:t>
      </w:r>
      <w:r>
        <w:rPr>
          <w:rFonts w:ascii="Times New Roman"/>
          <w:b w:val="false"/>
          <w:i w:val="false"/>
          <w:color w:val="000000"/>
          <w:sz w:val="28"/>
        </w:rPr>
        <w:t>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5. Осы шешім 2012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Ескелді ауданы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Тастанбаев Қ.Т.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Ескелді ауданы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IV шақырылымындағы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LХII сессияның төрағасы                    Әбдрешов Е.А.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экономика,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бюджеттік жоспарлау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кәсіпкерлік бөлімінің бастығы              </w:t>
      </w:r>
      <w:r>
        <w:rPr>
          <w:rFonts w:ascii="Times New Roman"/>
          <w:b w:val="false"/>
          <w:i/>
          <w:color w:val="000000"/>
          <w:sz w:val="28"/>
        </w:rPr>
        <w:t>Идрисов Дәулет Садырұлы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 желтоқсан 2011 жыл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2011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"Ескелді ауданының 2012-2014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бюджеті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туралы"N 62-365 санды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1"/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Ескелді ауданының 2012 жылға арналған аудандық бюджеті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1-қосымша жаңа редакцияда - Алматы облысы Ескелді аудандық мәслихатының 2012.12.05 </w:t>
      </w:r>
      <w:r>
        <w:rPr>
          <w:rFonts w:ascii="Times New Roman"/>
          <w:b w:val="false"/>
          <w:i w:val="false"/>
          <w:color w:val="ff0000"/>
          <w:sz w:val="28"/>
        </w:rPr>
        <w:t>N 15-79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 жылдың 1 қаңтарынан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9"/>
        <w:gridCol w:w="530"/>
        <w:gridCol w:w="508"/>
        <w:gridCol w:w="9735"/>
        <w:gridCol w:w="1878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4692395</w:t>
            </w:r>
          </w:p>
        </w:tc>
      </w:tr>
      <w:tr>
        <w:trPr>
          <w:trHeight w:val="3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153888</w:t>
            </w:r>
          </w:p>
        </w:tc>
      </w:tr>
      <w:tr>
        <w:trPr>
          <w:trHeight w:val="3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138228</w:t>
            </w:r>
          </w:p>
        </w:tc>
      </w:tr>
      <w:tr>
        <w:trPr>
          <w:trHeight w:val="3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73930</w:t>
            </w:r>
          </w:p>
        </w:tc>
      </w:tr>
      <w:tr>
        <w:trPr>
          <w:trHeight w:val="3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7390</w:t>
            </w:r>
          </w:p>
        </w:tc>
      </w:tr>
      <w:tr>
        <w:trPr>
          <w:trHeight w:val="3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51808</w:t>
            </w:r>
          </w:p>
        </w:tc>
      </w:tr>
      <w:tr>
        <w:trPr>
          <w:trHeight w:val="3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</w:p>
        </w:tc>
      </w:tr>
      <w:tr>
        <w:trPr>
          <w:trHeight w:val="64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ішкі салықтар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9989</w:t>
            </w:r>
          </w:p>
        </w:tc>
      </w:tr>
      <w:tr>
        <w:trPr>
          <w:trHeight w:val="30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</w:p>
        </w:tc>
      </w:tr>
      <w:tr>
        <w:trPr>
          <w:trHeight w:val="64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түсетін түсімдер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</w:t>
            </w:r>
          </w:p>
        </w:tc>
      </w:tr>
      <w:tr>
        <w:trPr>
          <w:trHeight w:val="66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алынатын алымдар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7457</w:t>
            </w:r>
          </w:p>
        </w:tc>
      </w:tr>
      <w:tr>
        <w:trPr>
          <w:trHeight w:val="130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алатын міндетті төлемдер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5671</w:t>
            </w:r>
          </w:p>
        </w:tc>
      </w:tr>
      <w:tr>
        <w:trPr>
          <w:trHeight w:val="3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5671</w:t>
            </w:r>
          </w:p>
        </w:tc>
      </w:tr>
      <w:tr>
        <w:trPr>
          <w:trHeight w:val="3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9624</w:t>
            </w:r>
          </w:p>
        </w:tc>
      </w:tr>
      <w:tr>
        <w:trPr>
          <w:trHeight w:val="3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</w:t>
            </w:r>
          </w:p>
        </w:tc>
      </w:tr>
      <w:tr>
        <w:trPr>
          <w:trHeight w:val="66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</w:t>
            </w:r>
          </w:p>
        </w:tc>
      </w:tr>
      <w:tr>
        <w:trPr>
          <w:trHeight w:val="81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санкциялар, өндіріп алулар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</w:t>
            </w:r>
          </w:p>
        </w:tc>
      </w:tr>
      <w:tr>
        <w:trPr>
          <w:trHeight w:val="120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қоспағанда, 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Ұлттық Банкінің бюджетінен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(шығыстар 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 мекемелер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салатын айыппұлдар, өсімпұлдар, санкциялар,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өндіріп алулар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</w:t>
            </w:r>
          </w:p>
        </w:tc>
      </w:tr>
      <w:tr>
        <w:trPr>
          <w:trHeight w:val="3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6865</w:t>
            </w:r>
          </w:p>
        </w:tc>
      </w:tr>
      <w:tr>
        <w:trPr>
          <w:trHeight w:val="3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6865</w:t>
            </w:r>
          </w:p>
        </w:tc>
      </w:tr>
      <w:tr>
        <w:trPr>
          <w:trHeight w:val="3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6808</w:t>
            </w:r>
          </w:p>
        </w:tc>
      </w:tr>
      <w:tr>
        <w:trPr>
          <w:trHeight w:val="66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сату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</w:tr>
      <w:tr>
        <w:trPr>
          <w:trHeight w:val="66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сату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</w:tr>
      <w:tr>
        <w:trPr>
          <w:trHeight w:val="3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6634</w:t>
            </w:r>
          </w:p>
        </w:tc>
      </w:tr>
      <w:tr>
        <w:trPr>
          <w:trHeight w:val="3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4990</w:t>
            </w:r>
          </w:p>
        </w:tc>
      </w:tr>
      <w:tr>
        <w:trPr>
          <w:trHeight w:val="3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</w:t>
            </w:r>
          </w:p>
        </w:tc>
      </w:tr>
      <w:tr>
        <w:trPr>
          <w:trHeight w:val="3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4522075</w:t>
            </w:r>
          </w:p>
        </w:tc>
      </w:tr>
      <w:tr>
        <w:trPr>
          <w:trHeight w:val="66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4522075</w:t>
            </w:r>
          </w:p>
        </w:tc>
      </w:tr>
      <w:tr>
        <w:trPr>
          <w:trHeight w:val="3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4522075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1"/>
        <w:gridCol w:w="526"/>
        <w:gridCol w:w="689"/>
        <w:gridCol w:w="747"/>
        <w:gridCol w:w="8795"/>
        <w:gridCol w:w="1912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4583262</w:t>
            </w:r>
          </w:p>
        </w:tc>
      </w:tr>
      <w:tr>
        <w:trPr>
          <w:trHeight w:val="3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227851</w:t>
            </w:r>
          </w:p>
        </w:tc>
      </w:tr>
      <w:tr>
        <w:trPr>
          <w:trHeight w:val="97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өкiлдiк,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202533</w:t>
            </w:r>
          </w:p>
        </w:tc>
      </w:tr>
      <w:tr>
        <w:trPr>
          <w:trHeight w:val="6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17510</w:t>
            </w:r>
          </w:p>
        </w:tc>
      </w:tr>
      <w:tr>
        <w:trPr>
          <w:trHeight w:val="97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11835</w:t>
            </w:r>
          </w:p>
        </w:tc>
      </w:tr>
      <w:tr>
        <w:trPr>
          <w:trHeight w:val="3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5675</w:t>
            </w:r>
          </w:p>
        </w:tc>
      </w:tr>
      <w:tr>
        <w:trPr>
          <w:trHeight w:val="6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56184</w:t>
            </w:r>
          </w:p>
        </w:tc>
      </w:tr>
      <w:tr>
        <w:trPr>
          <w:trHeight w:val="64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53824</w:t>
            </w:r>
          </w:p>
        </w:tc>
      </w:tr>
      <w:tr>
        <w:trPr>
          <w:trHeight w:val="3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</w:t>
            </w:r>
          </w:p>
        </w:tc>
      </w:tr>
      <w:tr>
        <w:trPr>
          <w:trHeight w:val="97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128839</w:t>
            </w:r>
          </w:p>
        </w:tc>
      </w:tr>
      <w:tr>
        <w:trPr>
          <w:trHeight w:val="130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109922</w:t>
            </w:r>
          </w:p>
        </w:tc>
      </w:tr>
      <w:tr>
        <w:trPr>
          <w:trHeight w:val="3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18917</w:t>
            </w:r>
          </w:p>
        </w:tc>
      </w:tr>
      <w:tr>
        <w:trPr>
          <w:trHeight w:val="3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13619</w:t>
            </w:r>
          </w:p>
        </w:tc>
      </w:tr>
      <w:tr>
        <w:trPr>
          <w:trHeight w:val="6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13619</w:t>
            </w:r>
          </w:p>
        </w:tc>
      </w:tr>
      <w:tr>
        <w:trPr>
          <w:trHeight w:val="58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 орындау және 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12749</w:t>
            </w:r>
          </w:p>
        </w:tc>
      </w:tr>
      <w:tr>
        <w:trPr>
          <w:trHeight w:val="64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97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басқару, жекешелендіруден кейінгі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осыған байланысты дауларды реттеу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34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11699</w:t>
            </w:r>
          </w:p>
        </w:tc>
      </w:tr>
      <w:tr>
        <w:trPr>
          <w:trHeight w:val="6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11699</w:t>
            </w:r>
          </w:p>
        </w:tc>
      </w:tr>
      <w:tr>
        <w:trPr>
          <w:trHeight w:val="6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мен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ауданды (облыстық маңызы бар қаланы)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10839</w:t>
            </w:r>
          </w:p>
        </w:tc>
      </w:tr>
      <w:tr>
        <w:trPr>
          <w:trHeight w:val="3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</w:p>
        </w:tc>
      </w:tr>
      <w:tr>
        <w:trPr>
          <w:trHeight w:val="3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239177</w:t>
            </w:r>
          </w:p>
        </w:tc>
      </w:tr>
      <w:tr>
        <w:trPr>
          <w:trHeight w:val="3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2677</w:t>
            </w:r>
          </w:p>
        </w:tc>
      </w:tr>
      <w:tr>
        <w:trPr>
          <w:trHeight w:val="6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2677</w:t>
            </w:r>
          </w:p>
        </w:tc>
      </w:tr>
      <w:tr>
        <w:trPr>
          <w:trHeight w:val="6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2677</w:t>
            </w:r>
          </w:p>
        </w:tc>
      </w:tr>
      <w:tr>
        <w:trPr>
          <w:trHeight w:val="6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236500</w:t>
            </w:r>
          </w:p>
        </w:tc>
      </w:tr>
      <w:tr>
        <w:trPr>
          <w:trHeight w:val="6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236500</w:t>
            </w:r>
          </w:p>
        </w:tc>
      </w:tr>
      <w:tr>
        <w:trPr>
          <w:trHeight w:val="97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ауқымындағы төтенше жағдайлардың алдын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жою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236500</w:t>
            </w:r>
          </w:p>
        </w:tc>
      </w:tr>
      <w:tr>
        <w:trPr>
          <w:trHeight w:val="67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сот, қылмыстық-атқару қызметі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3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130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6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қауiпсiздiгін қамтамасыз ету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3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2462766</w:t>
            </w:r>
          </w:p>
        </w:tc>
      </w:tr>
      <w:tr>
        <w:trPr>
          <w:trHeight w:val="39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109673</w:t>
            </w:r>
          </w:p>
        </w:tc>
      </w:tr>
      <w:tr>
        <w:trPr>
          <w:trHeight w:val="6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109673</w:t>
            </w:r>
          </w:p>
        </w:tc>
      </w:tr>
      <w:tr>
        <w:trPr>
          <w:trHeight w:val="6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108783</w:t>
            </w:r>
          </w:p>
        </w:tc>
      </w:tr>
      <w:tr>
        <w:trPr>
          <w:trHeight w:val="165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үлгідегі,арнайы (түзету),дарынды балалар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мамандандырылған,жетім балалар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 балалар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балабақшалар, шағын орталықтар,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интернаттары, кәмелеттік жасқа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толмағандарды бейімдеу орталықтары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тәрбиешілеріне біліктілік санаты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ақының мөлшерін ұлғайту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</w:p>
        </w:tc>
      </w:tr>
      <w:tr>
        <w:trPr>
          <w:trHeight w:val="6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1897391</w:t>
            </w:r>
          </w:p>
        </w:tc>
      </w:tr>
      <w:tr>
        <w:trPr>
          <w:trHeight w:val="64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1897391</w:t>
            </w:r>
          </w:p>
        </w:tc>
      </w:tr>
      <w:tr>
        <w:trPr>
          <w:trHeight w:val="37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1854920</w:t>
            </w:r>
          </w:p>
        </w:tc>
      </w:tr>
      <w:tr>
        <w:trPr>
          <w:trHeight w:val="14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"Назарбаев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зияткерлік мектептері" ДБҰ-ның оқу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бағдарламалары бойынша біліктілікті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арттырудан өткен мұғалімдерге еңбекақыны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</w:p>
        </w:tc>
      </w:tr>
      <w:tr>
        <w:trPr>
          <w:trHeight w:val="124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үлгідегі,арнайы (түзету),дарынды балалар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мамандандырылған,жетім балалар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 балалар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балабақшалар, шағын орталықтар,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интернаттары, кәмелеттік жасқа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толмағандарды бейімдеу орталықтары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тәрбиешілеріне біліктілік санаты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ақының мөлшерін ұлғайту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41546</w:t>
            </w:r>
          </w:p>
        </w:tc>
      </w:tr>
      <w:tr>
        <w:trPr>
          <w:trHeight w:val="3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455702</w:t>
            </w:r>
          </w:p>
        </w:tc>
      </w:tr>
      <w:tr>
        <w:trPr>
          <w:trHeight w:val="6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104066</w:t>
            </w:r>
          </w:p>
        </w:tc>
      </w:tr>
      <w:tr>
        <w:trPr>
          <w:trHeight w:val="97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19204</w:t>
            </w:r>
          </w:p>
        </w:tc>
      </w:tr>
      <w:tr>
        <w:trPr>
          <w:trHeight w:val="97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жүйесін ақпараттандыру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9623</w:t>
            </w:r>
          </w:p>
        </w:tc>
      </w:tr>
      <w:tr>
        <w:trPr>
          <w:trHeight w:val="130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 мен оқу-әдiстемелiк кешендерді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жеткізу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20676</w:t>
            </w:r>
          </w:p>
        </w:tc>
      </w:tr>
      <w:tr>
        <w:trPr>
          <w:trHeight w:val="3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</w:t>
            </w:r>
          </w:p>
        </w:tc>
      </w:tr>
      <w:tr>
        <w:trPr>
          <w:trHeight w:val="172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жетім баланы (жетім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балаларды) және ата-аналарының қамқорынсыз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 баланы (балаларды) күтіп-ұстауға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асыраушыларына ай сайынғы ақшалай қаражат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төлемдері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20449</w:t>
            </w:r>
          </w:p>
        </w:tc>
      </w:tr>
      <w:tr>
        <w:trPr>
          <w:trHeight w:val="130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үйде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жабдықпен, бағдарламалық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қамтыммен қамтамасыз ету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</w:t>
            </w:r>
          </w:p>
        </w:tc>
      </w:tr>
      <w:tr>
        <w:trPr>
          <w:trHeight w:val="105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323002</w:t>
            </w:r>
          </w:p>
        </w:tc>
      </w:tr>
      <w:tr>
        <w:trPr>
          <w:trHeight w:val="6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54636</w:t>
            </w:r>
          </w:p>
        </w:tc>
      </w:tr>
      <w:tr>
        <w:trPr>
          <w:trHeight w:val="6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54636</w:t>
            </w:r>
          </w:p>
        </w:tc>
      </w:tr>
      <w:tr>
        <w:trPr>
          <w:trHeight w:val="6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148033</w:t>
            </w:r>
          </w:p>
        </w:tc>
      </w:tr>
      <w:tr>
        <w:trPr>
          <w:trHeight w:val="3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128138</w:t>
            </w:r>
          </w:p>
        </w:tc>
      </w:tr>
      <w:tr>
        <w:trPr>
          <w:trHeight w:val="97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128138</w:t>
            </w:r>
          </w:p>
        </w:tc>
      </w:tr>
      <w:tr>
        <w:trPr>
          <w:trHeight w:val="3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31815</w:t>
            </w:r>
          </w:p>
        </w:tc>
      </w:tr>
      <w:tr>
        <w:trPr>
          <w:trHeight w:val="16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беру, әлеуметтік қамтамасыз 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спорт мамандарына отын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алуға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заңнамасына сәйкес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14935</w:t>
            </w:r>
          </w:p>
        </w:tc>
      </w:tr>
      <w:tr>
        <w:trPr>
          <w:trHeight w:val="3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4252</w:t>
            </w:r>
          </w:p>
        </w:tc>
      </w:tr>
      <w:tr>
        <w:trPr>
          <w:trHeight w:val="3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3805</w:t>
            </w:r>
          </w:p>
        </w:tc>
      </w:tr>
      <w:tr>
        <w:trPr>
          <w:trHeight w:val="97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9650</w:t>
            </w:r>
          </w:p>
        </w:tc>
      </w:tr>
      <w:tr>
        <w:trPr>
          <w:trHeight w:val="6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3391</w:t>
            </w:r>
          </w:p>
        </w:tc>
      </w:tr>
      <w:tr>
        <w:trPr>
          <w:trHeight w:val="6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18147</w:t>
            </w:r>
          </w:p>
        </w:tc>
      </w:tr>
      <w:tr>
        <w:trPr>
          <w:trHeight w:val="6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17092</w:t>
            </w:r>
          </w:p>
        </w:tc>
      </w:tr>
      <w:tr>
        <w:trPr>
          <w:trHeight w:val="111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сәйкес, мұқтаж 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көмекшілермен қамтамасыз ету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11852</w:t>
            </w:r>
          </w:p>
        </w:tc>
      </w:tr>
      <w:tr>
        <w:trPr>
          <w:trHeight w:val="6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13199</w:t>
            </w:r>
          </w:p>
        </w:tc>
      </w:tr>
      <w:tr>
        <w:trPr>
          <w:trHeight w:val="6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19895</w:t>
            </w:r>
          </w:p>
        </w:tc>
      </w:tr>
      <w:tr>
        <w:trPr>
          <w:trHeight w:val="97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19895</w:t>
            </w:r>
          </w:p>
        </w:tc>
      </w:tr>
      <w:tr>
        <w:trPr>
          <w:trHeight w:val="163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және халық үшін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іске асыру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18411</w:t>
            </w:r>
          </w:p>
        </w:tc>
      </w:tr>
      <w:tr>
        <w:trPr>
          <w:trHeight w:val="97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есептеу, төлеу мен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қызметтерге ақы төлеу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</w:t>
            </w:r>
          </w:p>
        </w:tc>
      </w:tr>
      <w:tr>
        <w:trPr>
          <w:trHeight w:val="3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3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952909</w:t>
            </w:r>
          </w:p>
        </w:tc>
      </w:tr>
      <w:tr>
        <w:trPr>
          <w:trHeight w:val="3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52284</w:t>
            </w:r>
          </w:p>
        </w:tc>
      </w:tr>
      <w:tr>
        <w:trPr>
          <w:trHeight w:val="13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36507</w:t>
            </w:r>
          </w:p>
        </w:tc>
      </w:tr>
      <w:tr>
        <w:trPr>
          <w:trHeight w:val="136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учаскелерiн алып қою, соның iшiнде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жолымен алып қою және осыған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 жылжымайтын мүлiктi иелiктен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6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паспорттар дайындау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</w:t>
            </w:r>
          </w:p>
        </w:tc>
      </w:tr>
      <w:tr>
        <w:trPr>
          <w:trHeight w:val="97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"Жұмыспен қамту-2020 бағдарламасы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мекендерді дамыту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объектілерді жөндеу және абаттандыру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35182</w:t>
            </w:r>
          </w:p>
        </w:tc>
      </w:tr>
      <w:tr>
        <w:trPr>
          <w:trHeight w:val="6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97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үйін жобалау, салу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дамыту, жайластыру және (немесе) сатып алу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инспекциясы бөлімі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4777</w:t>
            </w:r>
          </w:p>
        </w:tc>
      </w:tr>
      <w:tr>
        <w:trPr>
          <w:trHeight w:val="97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3715</w:t>
            </w:r>
          </w:p>
        </w:tc>
      </w:tr>
      <w:tr>
        <w:trPr>
          <w:trHeight w:val="34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</w:t>
            </w:r>
          </w:p>
        </w:tc>
      </w:tr>
      <w:tr>
        <w:trPr>
          <w:trHeight w:val="3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734581</w:t>
            </w:r>
          </w:p>
        </w:tc>
      </w:tr>
      <w:tr>
        <w:trPr>
          <w:trHeight w:val="130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713093</w:t>
            </w:r>
          </w:p>
        </w:tc>
      </w:tr>
      <w:tr>
        <w:trPr>
          <w:trHeight w:val="6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істеуі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8850</w:t>
            </w:r>
          </w:p>
        </w:tc>
      </w:tr>
      <w:tr>
        <w:trPr>
          <w:trHeight w:val="97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меншігіндегі жылу жүйелерін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қолдануды ұйымдастыру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6342</w:t>
            </w:r>
          </w:p>
        </w:tc>
      </w:tr>
      <w:tr>
        <w:trPr>
          <w:trHeight w:val="3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440388</w:t>
            </w:r>
          </w:p>
        </w:tc>
      </w:tr>
      <w:tr>
        <w:trPr>
          <w:trHeight w:val="3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257513</w:t>
            </w:r>
          </w:p>
        </w:tc>
      </w:tr>
      <w:tr>
        <w:trPr>
          <w:trHeight w:val="6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21488</w:t>
            </w:r>
          </w:p>
        </w:tc>
      </w:tr>
      <w:tr>
        <w:trPr>
          <w:trHeight w:val="3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21488</w:t>
            </w:r>
          </w:p>
        </w:tc>
      </w:tr>
      <w:tr>
        <w:trPr>
          <w:trHeight w:val="3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166044</w:t>
            </w:r>
          </w:p>
        </w:tc>
      </w:tr>
      <w:tr>
        <w:trPr>
          <w:trHeight w:val="130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166044</w:t>
            </w:r>
          </w:p>
        </w:tc>
      </w:tr>
      <w:tr>
        <w:trPr>
          <w:trHeight w:val="37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20270</w:t>
            </w:r>
          </w:p>
        </w:tc>
      </w:tr>
      <w:tr>
        <w:trPr>
          <w:trHeight w:val="6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6319</w:t>
            </w:r>
          </w:p>
        </w:tc>
      </w:tr>
      <w:tr>
        <w:trPr>
          <w:trHeight w:val="6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 адамдарды жерлеу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</w:tr>
      <w:tr>
        <w:trPr>
          <w:trHeight w:val="3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139408</w:t>
            </w:r>
          </w:p>
        </w:tc>
      </w:tr>
      <w:tr>
        <w:trPr>
          <w:trHeight w:val="6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кеңістiк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263993</w:t>
            </w:r>
          </w:p>
        </w:tc>
      </w:tr>
      <w:tr>
        <w:trPr>
          <w:trHeight w:val="3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44118</w:t>
            </w:r>
          </w:p>
        </w:tc>
      </w:tr>
      <w:tr>
        <w:trPr>
          <w:trHeight w:val="69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44118</w:t>
            </w:r>
          </w:p>
        </w:tc>
      </w:tr>
      <w:tr>
        <w:trPr>
          <w:trHeight w:val="3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44118</w:t>
            </w:r>
          </w:p>
        </w:tc>
      </w:tr>
      <w:tr>
        <w:trPr>
          <w:trHeight w:val="3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2683</w:t>
            </w:r>
          </w:p>
        </w:tc>
      </w:tr>
      <w:tr>
        <w:trPr>
          <w:trHeight w:val="70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2683</w:t>
            </w:r>
          </w:p>
        </w:tc>
      </w:tr>
      <w:tr>
        <w:trPr>
          <w:trHeight w:val="69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спорттық жарыстар өткiзу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81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қаланың)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мүшелерiн дайындау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облыстық спорт жарыстарына қатысуы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</w:t>
            </w:r>
          </w:p>
        </w:tc>
      </w:tr>
      <w:tr>
        <w:trPr>
          <w:trHeight w:val="3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31869</w:t>
            </w:r>
          </w:p>
        </w:tc>
      </w:tr>
      <w:tr>
        <w:trPr>
          <w:trHeight w:val="6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30723</w:t>
            </w:r>
          </w:p>
        </w:tc>
      </w:tr>
      <w:tr>
        <w:trPr>
          <w:trHeight w:val="6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iстеуi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29985</w:t>
            </w:r>
          </w:p>
        </w:tc>
      </w:tr>
      <w:tr>
        <w:trPr>
          <w:trHeight w:val="6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</w:t>
            </w:r>
          </w:p>
        </w:tc>
      </w:tr>
      <w:tr>
        <w:trPr>
          <w:trHeight w:val="6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</w:t>
            </w:r>
          </w:p>
        </w:tc>
      </w:tr>
      <w:tr>
        <w:trPr>
          <w:trHeight w:val="6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саясат жүргізу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</w:t>
            </w:r>
          </w:p>
        </w:tc>
      </w:tr>
      <w:tr>
        <w:trPr>
          <w:trHeight w:val="97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кеңiстiктi ұйымдастыру жөнiндегi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185323</w:t>
            </w:r>
          </w:p>
        </w:tc>
      </w:tr>
      <w:tr>
        <w:trPr>
          <w:trHeight w:val="6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174348</w:t>
            </w:r>
          </w:p>
        </w:tc>
      </w:tr>
      <w:tr>
        <w:trPr>
          <w:trHeight w:val="34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</w:t>
            </w:r>
          </w:p>
        </w:tc>
      </w:tr>
      <w:tr>
        <w:trPr>
          <w:trHeight w:val="34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10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168192</w:t>
            </w:r>
          </w:p>
        </w:tc>
      </w:tr>
      <w:tr>
        <w:trPr>
          <w:trHeight w:val="6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8261</w:t>
            </w:r>
          </w:p>
        </w:tc>
      </w:tr>
      <w:tr>
        <w:trPr>
          <w:trHeight w:val="163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сенімділігін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6620</w:t>
            </w:r>
          </w:p>
        </w:tc>
      </w:tr>
      <w:tr>
        <w:trPr>
          <w:trHeight w:val="6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iске асыру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</w:t>
            </w:r>
          </w:p>
        </w:tc>
      </w:tr>
      <w:tr>
        <w:trPr>
          <w:trHeight w:val="3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6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2714</w:t>
            </w:r>
          </w:p>
        </w:tc>
      </w:tr>
      <w:tr>
        <w:trPr>
          <w:trHeight w:val="97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2114</w:t>
            </w:r>
          </w:p>
        </w:tc>
      </w:tr>
      <w:tr>
        <w:trPr>
          <w:trHeight w:val="3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133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99668</w:t>
            </w:r>
          </w:p>
        </w:tc>
      </w:tr>
      <w:tr>
        <w:trPr>
          <w:trHeight w:val="3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33399</w:t>
            </w:r>
          </w:p>
        </w:tc>
      </w:tr>
      <w:tr>
        <w:trPr>
          <w:trHeight w:val="73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12789</w:t>
            </w:r>
          </w:p>
        </w:tc>
      </w:tr>
      <w:tr>
        <w:trPr>
          <w:trHeight w:val="6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12789</w:t>
            </w:r>
          </w:p>
        </w:tc>
      </w:tr>
      <w:tr>
        <w:trPr>
          <w:trHeight w:val="6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бөлімі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9858</w:t>
            </w:r>
          </w:p>
        </w:tc>
      </w:tr>
      <w:tr>
        <w:trPr>
          <w:trHeight w:val="97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9258</w:t>
            </w:r>
          </w:p>
        </w:tc>
      </w:tr>
      <w:tr>
        <w:trPr>
          <w:trHeight w:val="3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64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3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6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10342</w:t>
            </w:r>
          </w:p>
        </w:tc>
      </w:tr>
      <w:tr>
        <w:trPr>
          <w:trHeight w:val="97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5997</w:t>
            </w:r>
          </w:p>
        </w:tc>
      </w:tr>
      <w:tr>
        <w:trPr>
          <w:trHeight w:val="3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</w:t>
            </w:r>
          </w:p>
        </w:tc>
      </w:tr>
      <w:tr>
        <w:trPr>
          <w:trHeight w:val="6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жоюды ұйымдастыру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10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 мен шикізаттың құнын иелеріне өтеу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</w:tr>
      <w:tr>
        <w:trPr>
          <w:trHeight w:val="67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іс-шараларды жүргізу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</w:t>
            </w:r>
          </w:p>
        </w:tc>
      </w:tr>
      <w:tr>
        <w:trPr>
          <w:trHeight w:val="7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7202</w:t>
            </w:r>
          </w:p>
        </w:tc>
      </w:tr>
      <w:tr>
        <w:trPr>
          <w:trHeight w:val="6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бөлімі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7202</w:t>
            </w:r>
          </w:p>
        </w:tc>
      </w:tr>
      <w:tr>
        <w:trPr>
          <w:trHeight w:val="130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қатынастарын реттеу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6602</w:t>
            </w:r>
          </w:p>
        </w:tc>
      </w:tr>
      <w:tr>
        <w:trPr>
          <w:trHeight w:val="3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99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мен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өзге де қызметтер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59067</w:t>
            </w:r>
          </w:p>
        </w:tc>
      </w:tr>
      <w:tr>
        <w:trPr>
          <w:trHeight w:val="6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59067</w:t>
            </w:r>
          </w:p>
        </w:tc>
      </w:tr>
      <w:tr>
        <w:trPr>
          <w:trHeight w:val="3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59067</w:t>
            </w:r>
          </w:p>
        </w:tc>
      </w:tr>
      <w:tr>
        <w:trPr>
          <w:trHeight w:val="6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14234</w:t>
            </w:r>
          </w:p>
        </w:tc>
      </w:tr>
      <w:tr>
        <w:trPr>
          <w:trHeight w:val="3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14234</w:t>
            </w:r>
          </w:p>
        </w:tc>
      </w:tr>
      <w:tr>
        <w:trPr>
          <w:trHeight w:val="6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8532</w:t>
            </w:r>
          </w:p>
        </w:tc>
      </w:tr>
      <w:tr>
        <w:trPr>
          <w:trHeight w:val="97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7932</w:t>
            </w:r>
          </w:p>
        </w:tc>
      </w:tr>
      <w:tr>
        <w:trPr>
          <w:trHeight w:val="3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69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 бөлімі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5702</w:t>
            </w:r>
          </w:p>
        </w:tc>
      </w:tr>
      <w:tr>
        <w:trPr>
          <w:trHeight w:val="97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5102</w:t>
            </w:r>
          </w:p>
        </w:tc>
      </w:tr>
      <w:tr>
        <w:trPr>
          <w:trHeight w:val="3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148691</w:t>
            </w:r>
          </w:p>
        </w:tc>
      </w:tr>
      <w:tr>
        <w:trPr>
          <w:trHeight w:val="3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148691</w:t>
            </w:r>
          </w:p>
        </w:tc>
      </w:tr>
      <w:tr>
        <w:trPr>
          <w:trHeight w:val="130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148691</w:t>
            </w:r>
          </w:p>
        </w:tc>
      </w:tr>
      <w:tr>
        <w:trPr>
          <w:trHeight w:val="6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148691</w:t>
            </w:r>
          </w:p>
        </w:tc>
      </w:tr>
      <w:tr>
        <w:trPr>
          <w:trHeight w:val="3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19880</w:t>
            </w:r>
          </w:p>
        </w:tc>
      </w:tr>
      <w:tr>
        <w:trPr>
          <w:trHeight w:val="6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4771</w:t>
            </w:r>
          </w:p>
        </w:tc>
      </w:tr>
      <w:tr>
        <w:trPr>
          <w:trHeight w:val="6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бөлімі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4771</w:t>
            </w:r>
          </w:p>
        </w:tc>
      </w:tr>
      <w:tr>
        <w:trPr>
          <w:trHeight w:val="99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4171</w:t>
            </w:r>
          </w:p>
        </w:tc>
      </w:tr>
      <w:tr>
        <w:trPr>
          <w:trHeight w:val="3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15109</w:t>
            </w:r>
          </w:p>
        </w:tc>
      </w:tr>
      <w:tr>
        <w:trPr>
          <w:trHeight w:val="97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</w:t>
            </w:r>
          </w:p>
        </w:tc>
      </w:tr>
      <w:tr>
        <w:trPr>
          <w:trHeight w:val="48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ретінде "Өңірлерді дамыту"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 өңірлердің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дамуына жәрдемдесу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шараларды іске асыруда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округтарды жайластыру мәселелерін шешу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іс-шараларды іске асыру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</w:t>
            </w:r>
          </w:p>
        </w:tc>
      </w:tr>
      <w:tr>
        <w:trPr>
          <w:trHeight w:val="6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</w:t>
            </w:r>
          </w:p>
        </w:tc>
      </w:tr>
      <w:tr>
        <w:trPr>
          <w:trHeight w:val="7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органының резерві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</w:t>
            </w:r>
          </w:p>
        </w:tc>
      </w:tr>
      <w:tr>
        <w:trPr>
          <w:trHeight w:val="130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6824</w:t>
            </w:r>
          </w:p>
        </w:tc>
      </w:tr>
      <w:tr>
        <w:trPr>
          <w:trHeight w:val="130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6224</w:t>
            </w:r>
          </w:p>
        </w:tc>
      </w:tr>
      <w:tr>
        <w:trPr>
          <w:trHeight w:val="37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30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қарыздар бойынша сыйақылар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төлемдерді төлеу бойынша борышына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</w:t>
            </w:r>
          </w:p>
        </w:tc>
      </w:tr>
      <w:tr>
        <w:trPr>
          <w:trHeight w:val="3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</w:t>
            </w:r>
          </w:p>
        </w:tc>
      </w:tr>
      <w:tr>
        <w:trPr>
          <w:trHeight w:val="6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</w:t>
            </w:r>
          </w:p>
        </w:tc>
      </w:tr>
      <w:tr>
        <w:trPr>
          <w:trHeight w:val="69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трансферттерді қайтару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0"/>
        <w:gridCol w:w="545"/>
        <w:gridCol w:w="650"/>
        <w:gridCol w:w="748"/>
        <w:gridCol w:w="8784"/>
        <w:gridCol w:w="190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3286</w:t>
            </w:r>
          </w:p>
        </w:tc>
      </w:tr>
      <w:tr>
        <w:trPr>
          <w:trHeight w:val="3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3286</w:t>
            </w:r>
          </w:p>
        </w:tc>
      </w:tr>
      <w:tr>
        <w:trPr>
          <w:trHeight w:val="3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3286</w:t>
            </w:r>
          </w:p>
        </w:tc>
      </w:tr>
      <w:tr>
        <w:trPr>
          <w:trHeight w:val="6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3286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бюджет алдындағы борышын өтеу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0"/>
        <w:gridCol w:w="570"/>
        <w:gridCol w:w="687"/>
        <w:gridCol w:w="9498"/>
        <w:gridCol w:w="1895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3286</w:t>
            </w:r>
          </w:p>
        </w:tc>
      </w:tr>
      <w:tr>
        <w:trPr>
          <w:trHeight w:val="3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3286</w:t>
            </w:r>
          </w:p>
        </w:tc>
      </w:tr>
      <w:tr>
        <w:trPr>
          <w:trHeight w:val="76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2"/>
        <w:gridCol w:w="548"/>
        <w:gridCol w:w="730"/>
        <w:gridCol w:w="769"/>
        <w:gridCol w:w="8683"/>
        <w:gridCol w:w="1918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 беру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122759</w:t>
            </w:r>
          </w:p>
        </w:tc>
      </w:tr>
      <w:tr>
        <w:trPr>
          <w:trHeight w:val="3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126045</w:t>
            </w:r>
          </w:p>
        </w:tc>
      </w:tr>
      <w:tr>
        <w:trPr>
          <w:trHeight w:val="82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126045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126045</w:t>
            </w:r>
          </w:p>
        </w:tc>
      </w:tr>
      <w:tr>
        <w:trPr>
          <w:trHeight w:val="72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126045</w:t>
            </w:r>
          </w:p>
        </w:tc>
      </w:tr>
      <w:tr>
        <w:trPr>
          <w:trHeight w:val="6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үшін бюджеттік кредиттер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126045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1"/>
        <w:gridCol w:w="528"/>
        <w:gridCol w:w="749"/>
        <w:gridCol w:w="691"/>
        <w:gridCol w:w="8684"/>
        <w:gridCol w:w="1957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7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IV.Қаржы активтерімен операциялар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190000</w:t>
            </w:r>
          </w:p>
        </w:tc>
      </w:tr>
      <w:tr>
        <w:trPr>
          <w:trHeight w:val="3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190000</w:t>
            </w:r>
          </w:p>
        </w:tc>
      </w:tr>
      <w:tr>
        <w:trPr>
          <w:trHeight w:val="3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190000</w:t>
            </w:r>
          </w:p>
        </w:tc>
      </w:tr>
      <w:tr>
        <w:trPr>
          <w:trHeight w:val="3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190000</w:t>
            </w:r>
          </w:p>
        </w:tc>
      </w:tr>
      <w:tr>
        <w:trPr>
          <w:trHeight w:val="130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190000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немесе ұлғайту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0"/>
        <w:gridCol w:w="551"/>
        <w:gridCol w:w="747"/>
        <w:gridCol w:w="9311"/>
        <w:gridCol w:w="2041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-203626</w:t>
            </w:r>
          </w:p>
        </w:tc>
      </w:tr>
      <w:tr>
        <w:trPr>
          <w:trHeight w:val="70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203626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126045</w:t>
            </w:r>
          </w:p>
        </w:tc>
      </w:tr>
      <w:tr>
        <w:trPr>
          <w:trHeight w:val="3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126045</w:t>
            </w:r>
          </w:p>
        </w:tc>
      </w:tr>
      <w:tr>
        <w:trPr>
          <w:trHeight w:val="30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126045</w:t>
            </w:r>
          </w:p>
        </w:tc>
      </w:tr>
      <w:tr>
        <w:trPr>
          <w:trHeight w:val="66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80867</w:t>
            </w:r>
          </w:p>
        </w:tc>
      </w:tr>
      <w:tr>
        <w:trPr>
          <w:trHeight w:val="3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қалдықтары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80867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80867</w:t>
            </w:r>
          </w:p>
        </w:tc>
      </w:tr>
    </w:tbl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2011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"Ескелді ауданының 2012-2014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бюджеті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туралы"N 62-365 санды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bookmarkEnd w:id="3"/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Ескелді ауданының 2013 жылға арналған аудандық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8"/>
        <w:gridCol w:w="644"/>
        <w:gridCol w:w="639"/>
        <w:gridCol w:w="9121"/>
        <w:gridCol w:w="2038"/>
      </w:tblGrid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9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3724576</w:t>
            </w:r>
          </w:p>
        </w:tc>
      </w:tr>
      <w:tr>
        <w:trPr>
          <w:trHeight w:val="9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154216</w:t>
            </w:r>
          </w:p>
        </w:tc>
      </w:tr>
      <w:tr>
        <w:trPr>
          <w:trHeight w:val="9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137674</w:t>
            </w:r>
          </w:p>
        </w:tc>
      </w:tr>
      <w:tr>
        <w:trPr>
          <w:trHeight w:val="9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46920</w:t>
            </w:r>
          </w:p>
        </w:tc>
      </w:tr>
      <w:tr>
        <w:trPr>
          <w:trHeight w:val="9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7428</w:t>
            </w:r>
          </w:p>
        </w:tc>
      </w:tr>
      <w:tr>
        <w:trPr>
          <w:trHeight w:val="9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77976</w:t>
            </w:r>
          </w:p>
        </w:tc>
      </w:tr>
      <w:tr>
        <w:trPr>
          <w:trHeight w:val="9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</w:t>
            </w:r>
          </w:p>
        </w:tc>
      </w:tr>
      <w:tr>
        <w:trPr>
          <w:trHeight w:val="18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ішкі салықтар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8857</w:t>
            </w:r>
          </w:p>
        </w:tc>
      </w:tr>
      <w:tr>
        <w:trPr>
          <w:trHeight w:val="9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</w:t>
            </w:r>
          </w:p>
        </w:tc>
      </w:tr>
      <w:tr>
        <w:trPr>
          <w:trHeight w:val="18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үшін түсетін түсімдер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</w:t>
            </w:r>
          </w:p>
        </w:tc>
      </w:tr>
      <w:tr>
        <w:trPr>
          <w:trHeight w:val="18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алынатын алымдар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7035</w:t>
            </w:r>
          </w:p>
        </w:tc>
      </w:tr>
      <w:tr>
        <w:trPr>
          <w:trHeight w:val="36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алатын міндетті төлемдер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7685</w:t>
            </w:r>
          </w:p>
        </w:tc>
      </w:tr>
      <w:tr>
        <w:trPr>
          <w:trHeight w:val="9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7685</w:t>
            </w:r>
          </w:p>
        </w:tc>
      </w:tr>
      <w:tr>
        <w:trPr>
          <w:trHeight w:val="9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6473</w:t>
            </w:r>
          </w:p>
        </w:tc>
      </w:tr>
      <w:tr>
        <w:trPr>
          <w:trHeight w:val="9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</w:t>
            </w:r>
          </w:p>
        </w:tc>
      </w:tr>
      <w:tr>
        <w:trPr>
          <w:trHeight w:val="18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</w:t>
            </w:r>
          </w:p>
        </w:tc>
      </w:tr>
      <w:tr>
        <w:trPr>
          <w:trHeight w:val="54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санкциялар, өндіріп алулар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4119</w:t>
            </w:r>
          </w:p>
        </w:tc>
      </w:tr>
      <w:tr>
        <w:trPr>
          <w:trHeight w:val="72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қоспағанда, 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Ұлттық Банкінің бюджетінен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(шығыстар 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 мекемелер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салатын айыппұлдар, өсімпұлдар, санкциялар,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өндіріп алулар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4119</w:t>
            </w:r>
          </w:p>
        </w:tc>
      </w:tr>
      <w:tr>
        <w:trPr>
          <w:trHeight w:val="9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9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9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9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3563687</w:t>
            </w:r>
          </w:p>
        </w:tc>
      </w:tr>
      <w:tr>
        <w:trPr>
          <w:trHeight w:val="18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3563687</w:t>
            </w:r>
          </w:p>
        </w:tc>
      </w:tr>
      <w:tr>
        <w:trPr>
          <w:trHeight w:val="9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3563687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2"/>
        <w:gridCol w:w="655"/>
        <w:gridCol w:w="648"/>
        <w:gridCol w:w="705"/>
        <w:gridCol w:w="8418"/>
        <w:gridCol w:w="2032"/>
      </w:tblGrid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9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3724576</w:t>
            </w:r>
          </w:p>
        </w:tc>
      </w:tr>
      <w:tr>
        <w:trPr>
          <w:trHeight w:val="9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202904</w:t>
            </w:r>
          </w:p>
        </w:tc>
      </w:tr>
      <w:tr>
        <w:trPr>
          <w:trHeight w:val="25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178544</w:t>
            </w:r>
          </w:p>
        </w:tc>
      </w:tr>
      <w:tr>
        <w:trPr>
          <w:trHeight w:val="18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12032</w:t>
            </w:r>
          </w:p>
        </w:tc>
      </w:tr>
      <w:tr>
        <w:trPr>
          <w:trHeight w:val="25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12032</w:t>
            </w:r>
          </w:p>
        </w:tc>
      </w:tr>
      <w:tr>
        <w:trPr>
          <w:trHeight w:val="18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63520</w:t>
            </w:r>
          </w:p>
        </w:tc>
      </w:tr>
      <w:tr>
        <w:trPr>
          <w:trHeight w:val="25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57742</w:t>
            </w:r>
          </w:p>
        </w:tc>
      </w:tr>
      <w:tr>
        <w:trPr>
          <w:trHeight w:val="9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5778</w:t>
            </w:r>
          </w:p>
        </w:tc>
      </w:tr>
      <w:tr>
        <w:trPr>
          <w:trHeight w:val="25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102992</w:t>
            </w:r>
          </w:p>
        </w:tc>
      </w:tr>
      <w:tr>
        <w:trPr>
          <w:trHeight w:val="34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102992</w:t>
            </w:r>
          </w:p>
        </w:tc>
      </w:tr>
      <w:tr>
        <w:trPr>
          <w:trHeight w:val="9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12569</w:t>
            </w:r>
          </w:p>
        </w:tc>
      </w:tr>
      <w:tr>
        <w:trPr>
          <w:trHeight w:val="18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12569</w:t>
            </w:r>
          </w:p>
        </w:tc>
      </w:tr>
      <w:tr>
        <w:trPr>
          <w:trHeight w:val="52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 орындау және 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11869</w:t>
            </w:r>
          </w:p>
        </w:tc>
      </w:tr>
      <w:tr>
        <w:trPr>
          <w:trHeight w:val="18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9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11791</w:t>
            </w:r>
          </w:p>
        </w:tc>
      </w:tr>
      <w:tr>
        <w:trPr>
          <w:trHeight w:val="25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11791</w:t>
            </w:r>
          </w:p>
        </w:tc>
      </w:tr>
      <w:tr>
        <w:trPr>
          <w:trHeight w:val="52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ауданды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қаланы) басқару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11791</w:t>
            </w:r>
          </w:p>
        </w:tc>
      </w:tr>
      <w:tr>
        <w:trPr>
          <w:trHeight w:val="9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</w:tr>
      <w:tr>
        <w:trPr>
          <w:trHeight w:val="9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</w:tr>
      <w:tr>
        <w:trPr>
          <w:trHeight w:val="18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</w:tr>
      <w:tr>
        <w:trPr>
          <w:trHeight w:val="18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</w:tr>
      <w:tr>
        <w:trPr>
          <w:trHeight w:val="18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</w:tr>
      <w:tr>
        <w:trPr>
          <w:trHeight w:val="18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</w:tr>
      <w:tr>
        <w:trPr>
          <w:trHeight w:val="43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өрттерінің, сондай-ақ мемлекеттік өртке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қарсы қызмет органдары құрылмаған елдi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мекендерде өрттердің алдын 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 сөндіру жөніндегі іс-шаралар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</w:tr>
      <w:tr>
        <w:trPr>
          <w:trHeight w:val="18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сот, қылмыстық-атқару қызметі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</w:t>
            </w:r>
          </w:p>
        </w:tc>
      </w:tr>
      <w:tr>
        <w:trPr>
          <w:trHeight w:val="9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</w:t>
            </w:r>
          </w:p>
        </w:tc>
      </w:tr>
      <w:tr>
        <w:trPr>
          <w:trHeight w:val="34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</w:t>
            </w:r>
          </w:p>
        </w:tc>
      </w:tr>
      <w:tr>
        <w:trPr>
          <w:trHeight w:val="18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қауiпсiздiгін қамтамасыз ету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</w:t>
            </w:r>
          </w:p>
        </w:tc>
      </w:tr>
      <w:tr>
        <w:trPr>
          <w:trHeight w:val="9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2274098</w:t>
            </w:r>
          </w:p>
        </w:tc>
      </w:tr>
      <w:tr>
        <w:trPr>
          <w:trHeight w:val="10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192896</w:t>
            </w:r>
          </w:p>
        </w:tc>
      </w:tr>
      <w:tr>
        <w:trPr>
          <w:trHeight w:val="19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192896</w:t>
            </w:r>
          </w:p>
        </w:tc>
      </w:tr>
      <w:tr>
        <w:trPr>
          <w:trHeight w:val="18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192896</w:t>
            </w:r>
          </w:p>
        </w:tc>
      </w:tr>
      <w:tr>
        <w:trPr>
          <w:trHeight w:val="18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2017483</w:t>
            </w:r>
          </w:p>
        </w:tc>
      </w:tr>
      <w:tr>
        <w:trPr>
          <w:trHeight w:val="18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2017483</w:t>
            </w:r>
          </w:p>
        </w:tc>
      </w:tr>
      <w:tr>
        <w:trPr>
          <w:trHeight w:val="9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2017483</w:t>
            </w:r>
          </w:p>
        </w:tc>
      </w:tr>
      <w:tr>
        <w:trPr>
          <w:trHeight w:val="10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63719</w:t>
            </w:r>
          </w:p>
        </w:tc>
      </w:tr>
      <w:tr>
        <w:trPr>
          <w:trHeight w:val="18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63719</w:t>
            </w:r>
          </w:p>
        </w:tc>
      </w:tr>
      <w:tr>
        <w:trPr>
          <w:trHeight w:val="25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жүйесін ақпараттандыру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10296</w:t>
            </w:r>
          </w:p>
        </w:tc>
      </w:tr>
      <w:tr>
        <w:trPr>
          <w:trHeight w:val="34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 мен оқу-әдiстемелiк кешендерді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жеткізу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19234</w:t>
            </w:r>
          </w:p>
        </w:tc>
      </w:tr>
      <w:tr>
        <w:trPr>
          <w:trHeight w:val="52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жетім баланы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(жетім балаларды) және ата-аналарының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қамқорынсыз қалған баланы (балаларды)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күтіп-ұстауға асыраушыларына ай сайынғы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ақшалай қаражат төлемдері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19179</w:t>
            </w:r>
          </w:p>
        </w:tc>
      </w:tr>
      <w:tr>
        <w:trPr>
          <w:trHeight w:val="34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үйде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жабдықпен,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бағдарламалық қамтыммен қамтамасыз ету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15010</w:t>
            </w:r>
          </w:p>
        </w:tc>
      </w:tr>
      <w:tr>
        <w:trPr>
          <w:trHeight w:val="18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163195</w:t>
            </w:r>
          </w:p>
        </w:tc>
      </w:tr>
      <w:tr>
        <w:trPr>
          <w:trHeight w:val="9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145492</w:t>
            </w:r>
          </w:p>
        </w:tc>
      </w:tr>
      <w:tr>
        <w:trPr>
          <w:trHeight w:val="25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145492</w:t>
            </w:r>
          </w:p>
        </w:tc>
      </w:tr>
      <w:tr>
        <w:trPr>
          <w:trHeight w:val="9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35054</w:t>
            </w:r>
          </w:p>
        </w:tc>
      </w:tr>
      <w:tr>
        <w:trPr>
          <w:trHeight w:val="36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сақтау, білім беру,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ету, мәдениет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мамандарына отын сатып алуға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 заңнамасына сәйкес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көрсету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16895</w:t>
            </w:r>
          </w:p>
        </w:tc>
      </w:tr>
      <w:tr>
        <w:trPr>
          <w:trHeight w:val="9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4569</w:t>
            </w:r>
          </w:p>
        </w:tc>
      </w:tr>
      <w:tr>
        <w:trPr>
          <w:trHeight w:val="9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6912</w:t>
            </w:r>
          </w:p>
        </w:tc>
      </w:tr>
      <w:tr>
        <w:trPr>
          <w:trHeight w:val="25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10277</w:t>
            </w:r>
          </w:p>
        </w:tc>
      </w:tr>
      <w:tr>
        <w:trPr>
          <w:trHeight w:val="18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3919</w:t>
            </w:r>
          </w:p>
        </w:tc>
      </w:tr>
      <w:tr>
        <w:trPr>
          <w:trHeight w:val="18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17732</w:t>
            </w:r>
          </w:p>
        </w:tc>
      </w:tr>
      <w:tr>
        <w:trPr>
          <w:trHeight w:val="18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24009</w:t>
            </w:r>
          </w:p>
        </w:tc>
      </w:tr>
      <w:tr>
        <w:trPr>
          <w:trHeight w:val="43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сәйкес, мұқтаж 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көмекшілермен қамтамасыз ету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11670</w:t>
            </w:r>
          </w:p>
        </w:tc>
      </w:tr>
      <w:tr>
        <w:trPr>
          <w:trHeight w:val="18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14455</w:t>
            </w:r>
          </w:p>
        </w:tc>
      </w:tr>
      <w:tr>
        <w:trPr>
          <w:trHeight w:val="25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17703</w:t>
            </w:r>
          </w:p>
        </w:tc>
      </w:tr>
      <w:tr>
        <w:trPr>
          <w:trHeight w:val="25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17703</w:t>
            </w:r>
          </w:p>
        </w:tc>
      </w:tr>
      <w:tr>
        <w:trPr>
          <w:trHeight w:val="43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және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16420</w:t>
            </w:r>
          </w:p>
        </w:tc>
      </w:tr>
      <w:tr>
        <w:trPr>
          <w:trHeight w:val="25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есептеу, төлеу мен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қызметтерге ақы төлеу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</w:t>
            </w:r>
          </w:p>
        </w:tc>
      </w:tr>
      <w:tr>
        <w:trPr>
          <w:trHeight w:val="9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617572</w:t>
            </w:r>
          </w:p>
        </w:tc>
      </w:tr>
      <w:tr>
        <w:trPr>
          <w:trHeight w:val="9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104590</w:t>
            </w:r>
          </w:p>
        </w:tc>
      </w:tr>
      <w:tr>
        <w:trPr>
          <w:trHeight w:val="27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100300</w:t>
            </w:r>
          </w:p>
        </w:tc>
      </w:tr>
      <w:tr>
        <w:trPr>
          <w:trHeight w:val="27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тұрғын үйін жобалау,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сатып алу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75300</w:t>
            </w:r>
          </w:p>
        </w:tc>
      </w:tr>
      <w:tr>
        <w:trPr>
          <w:trHeight w:val="27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жобалау, дамыту,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 және (немесе) сатып алу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9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инспекциясы бөлімі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4290</w:t>
            </w:r>
          </w:p>
        </w:tc>
      </w:tr>
      <w:tr>
        <w:trPr>
          <w:trHeight w:val="25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4290</w:t>
            </w:r>
          </w:p>
        </w:tc>
      </w:tr>
      <w:tr>
        <w:trPr>
          <w:trHeight w:val="9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349200</w:t>
            </w:r>
          </w:p>
        </w:tc>
      </w:tr>
      <w:tr>
        <w:trPr>
          <w:trHeight w:val="34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349200</w:t>
            </w:r>
          </w:p>
        </w:tc>
      </w:tr>
      <w:tr>
        <w:trPr>
          <w:trHeight w:val="18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істеуі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</w:t>
            </w:r>
          </w:p>
        </w:tc>
      </w:tr>
      <w:tr>
        <w:trPr>
          <w:trHeight w:val="9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233200</w:t>
            </w:r>
          </w:p>
        </w:tc>
      </w:tr>
      <w:tr>
        <w:trPr>
          <w:trHeight w:val="9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</w:t>
            </w:r>
          </w:p>
        </w:tc>
      </w:tr>
      <w:tr>
        <w:trPr>
          <w:trHeight w:val="9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163782</w:t>
            </w:r>
          </w:p>
        </w:tc>
      </w:tr>
      <w:tr>
        <w:trPr>
          <w:trHeight w:val="34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163782</w:t>
            </w:r>
          </w:p>
        </w:tc>
      </w:tr>
      <w:tr>
        <w:trPr>
          <w:trHeight w:val="10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16553</w:t>
            </w:r>
          </w:p>
        </w:tc>
      </w:tr>
      <w:tr>
        <w:trPr>
          <w:trHeight w:val="18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5324</w:t>
            </w:r>
          </w:p>
        </w:tc>
      </w:tr>
      <w:tr>
        <w:trPr>
          <w:trHeight w:val="18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 адамдарды жерлеу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</w:tr>
      <w:tr>
        <w:trPr>
          <w:trHeight w:val="18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141660</w:t>
            </w:r>
          </w:p>
        </w:tc>
      </w:tr>
      <w:tr>
        <w:trPr>
          <w:trHeight w:val="18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кеңістiк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94034</w:t>
            </w:r>
          </w:p>
        </w:tc>
      </w:tr>
      <w:tr>
        <w:trPr>
          <w:trHeight w:val="9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41493</w:t>
            </w:r>
          </w:p>
        </w:tc>
      </w:tr>
      <w:tr>
        <w:trPr>
          <w:trHeight w:val="19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41493</w:t>
            </w:r>
          </w:p>
        </w:tc>
      </w:tr>
      <w:tr>
        <w:trPr>
          <w:trHeight w:val="9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41493</w:t>
            </w:r>
          </w:p>
        </w:tc>
      </w:tr>
      <w:tr>
        <w:trPr>
          <w:trHeight w:val="9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2764</w:t>
            </w:r>
          </w:p>
        </w:tc>
      </w:tr>
      <w:tr>
        <w:trPr>
          <w:trHeight w:val="19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2764</w:t>
            </w:r>
          </w:p>
        </w:tc>
      </w:tr>
      <w:tr>
        <w:trPr>
          <w:trHeight w:val="19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спорттық жарыстар өткiзу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43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қаланың)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мүшелерiн дайындау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облыстық спорт жарыстарына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2304</w:t>
            </w:r>
          </w:p>
        </w:tc>
      </w:tr>
      <w:tr>
        <w:trPr>
          <w:trHeight w:val="9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37163</w:t>
            </w:r>
          </w:p>
        </w:tc>
      </w:tr>
      <w:tr>
        <w:trPr>
          <w:trHeight w:val="18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32263</w:t>
            </w:r>
          </w:p>
        </w:tc>
      </w:tr>
      <w:tr>
        <w:trPr>
          <w:trHeight w:val="18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iстеуi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31473</w:t>
            </w:r>
          </w:p>
        </w:tc>
      </w:tr>
      <w:tr>
        <w:trPr>
          <w:trHeight w:val="18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</w:p>
        </w:tc>
      </w:tr>
      <w:tr>
        <w:trPr>
          <w:trHeight w:val="18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</w:t>
            </w:r>
          </w:p>
        </w:tc>
      </w:tr>
      <w:tr>
        <w:trPr>
          <w:trHeight w:val="25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</w:t>
            </w:r>
          </w:p>
        </w:tc>
      </w:tr>
      <w:tr>
        <w:trPr>
          <w:trHeight w:val="25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кеңiстiктi ұйымдастыру жөнiндегi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12614</w:t>
            </w:r>
          </w:p>
        </w:tc>
      </w:tr>
      <w:tr>
        <w:trPr>
          <w:trHeight w:val="25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4658</w:t>
            </w:r>
          </w:p>
        </w:tc>
      </w:tr>
      <w:tr>
        <w:trPr>
          <w:trHeight w:val="27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4658</w:t>
            </w:r>
          </w:p>
        </w:tc>
      </w:tr>
      <w:tr>
        <w:trPr>
          <w:trHeight w:val="18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7956</w:t>
            </w:r>
          </w:p>
        </w:tc>
      </w:tr>
      <w:tr>
        <w:trPr>
          <w:trHeight w:val="43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 сенімділігін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саласында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6842</w:t>
            </w:r>
          </w:p>
        </w:tc>
      </w:tr>
      <w:tr>
        <w:trPr>
          <w:trHeight w:val="18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iске асыру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</w:t>
            </w:r>
          </w:p>
        </w:tc>
      </w:tr>
      <w:tr>
        <w:trPr>
          <w:trHeight w:val="36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150755</w:t>
            </w:r>
          </w:p>
        </w:tc>
      </w:tr>
      <w:tr>
        <w:trPr>
          <w:trHeight w:val="9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83236</w:t>
            </w:r>
          </w:p>
        </w:tc>
      </w:tr>
      <w:tr>
        <w:trPr>
          <w:trHeight w:val="25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65930</w:t>
            </w:r>
          </w:p>
        </w:tc>
      </w:tr>
      <w:tr>
        <w:trPr>
          <w:trHeight w:val="18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10109</w:t>
            </w:r>
          </w:p>
        </w:tc>
      </w:tr>
      <w:tr>
        <w:trPr>
          <w:trHeight w:val="18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үшін бюджеттік кредиттер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55821</w:t>
            </w:r>
          </w:p>
        </w:tc>
      </w:tr>
      <w:tr>
        <w:trPr>
          <w:trHeight w:val="18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бөлімі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8911</w:t>
            </w:r>
          </w:p>
        </w:tc>
      </w:tr>
      <w:tr>
        <w:trPr>
          <w:trHeight w:val="25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8911</w:t>
            </w:r>
          </w:p>
        </w:tc>
      </w:tr>
      <w:tr>
        <w:trPr>
          <w:trHeight w:val="18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8395</w:t>
            </w:r>
          </w:p>
        </w:tc>
      </w:tr>
      <w:tr>
        <w:trPr>
          <w:trHeight w:val="25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5701</w:t>
            </w:r>
          </w:p>
        </w:tc>
      </w:tr>
      <w:tr>
        <w:trPr>
          <w:trHeight w:val="9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жоюды ұйымдастыру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34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 мен шикізаттың құнын иелеріне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өтеу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</w:t>
            </w:r>
          </w:p>
        </w:tc>
      </w:tr>
      <w:tr>
        <w:trPr>
          <w:trHeight w:val="25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ветеринариялық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</w:t>
            </w:r>
          </w:p>
        </w:tc>
      </w:tr>
      <w:tr>
        <w:trPr>
          <w:trHeight w:val="9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6562</w:t>
            </w:r>
          </w:p>
        </w:tc>
      </w:tr>
      <w:tr>
        <w:trPr>
          <w:trHeight w:val="18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бөлімі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6562</w:t>
            </w:r>
          </w:p>
        </w:tc>
      </w:tr>
      <w:tr>
        <w:trPr>
          <w:trHeight w:val="34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6562</w:t>
            </w:r>
          </w:p>
        </w:tc>
      </w:tr>
      <w:tr>
        <w:trPr>
          <w:trHeight w:val="25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60957</w:t>
            </w:r>
          </w:p>
        </w:tc>
      </w:tr>
      <w:tr>
        <w:trPr>
          <w:trHeight w:val="18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60957</w:t>
            </w:r>
          </w:p>
        </w:tc>
      </w:tr>
      <w:tr>
        <w:trPr>
          <w:trHeight w:val="9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60957</w:t>
            </w:r>
          </w:p>
        </w:tc>
      </w:tr>
      <w:tr>
        <w:trPr>
          <w:trHeight w:val="18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10117</w:t>
            </w:r>
          </w:p>
        </w:tc>
      </w:tr>
      <w:tr>
        <w:trPr>
          <w:trHeight w:val="18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10117</w:t>
            </w:r>
          </w:p>
        </w:tc>
      </w:tr>
      <w:tr>
        <w:trPr>
          <w:trHeight w:val="18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4922</w:t>
            </w:r>
          </w:p>
        </w:tc>
      </w:tr>
      <w:tr>
        <w:trPr>
          <w:trHeight w:val="25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4922</w:t>
            </w:r>
          </w:p>
        </w:tc>
      </w:tr>
      <w:tr>
        <w:trPr>
          <w:trHeight w:val="18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 бөлімі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5195</w:t>
            </w:r>
          </w:p>
        </w:tc>
      </w:tr>
      <w:tr>
        <w:trPr>
          <w:trHeight w:val="25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5195</w:t>
            </w:r>
          </w:p>
        </w:tc>
      </w:tr>
      <w:tr>
        <w:trPr>
          <w:trHeight w:val="9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85461</w:t>
            </w:r>
          </w:p>
        </w:tc>
      </w:tr>
      <w:tr>
        <w:trPr>
          <w:trHeight w:val="9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85461</w:t>
            </w:r>
          </w:p>
        </w:tc>
      </w:tr>
      <w:tr>
        <w:trPr>
          <w:trHeight w:val="34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85461</w:t>
            </w:r>
          </w:p>
        </w:tc>
      </w:tr>
      <w:tr>
        <w:trPr>
          <w:trHeight w:val="18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85461</w:t>
            </w:r>
          </w:p>
        </w:tc>
      </w:tr>
      <w:tr>
        <w:trPr>
          <w:trHeight w:val="9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124371</w:t>
            </w:r>
          </w:p>
        </w:tc>
      </w:tr>
      <w:tr>
        <w:trPr>
          <w:trHeight w:val="18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4230</w:t>
            </w:r>
          </w:p>
        </w:tc>
      </w:tr>
      <w:tr>
        <w:trPr>
          <w:trHeight w:val="18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бөлімі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4230</w:t>
            </w:r>
          </w:p>
        </w:tc>
      </w:tr>
      <w:tr>
        <w:trPr>
          <w:trHeight w:val="34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4230</w:t>
            </w:r>
          </w:p>
        </w:tc>
      </w:tr>
      <w:tr>
        <w:trPr>
          <w:trHeight w:val="9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120141</w:t>
            </w:r>
          </w:p>
        </w:tc>
      </w:tr>
      <w:tr>
        <w:trPr>
          <w:trHeight w:val="27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93400</w:t>
            </w:r>
          </w:p>
        </w:tc>
      </w:tr>
      <w:tr>
        <w:trPr>
          <w:trHeight w:val="72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ретінде "Өңірлерді дамыту"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 өңірлердің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дамуына жәрдемдесу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асыруда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округтарды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мәселелерін шешу үшін іс-шараларды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93400</w:t>
            </w:r>
          </w:p>
        </w:tc>
      </w:tr>
      <w:tr>
        <w:trPr>
          <w:trHeight w:val="18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</w:t>
            </w:r>
          </w:p>
        </w:tc>
      </w:tr>
      <w:tr>
        <w:trPr>
          <w:trHeight w:val="19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органының резерві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</w:t>
            </w:r>
          </w:p>
        </w:tc>
      </w:tr>
      <w:tr>
        <w:trPr>
          <w:trHeight w:val="34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5532</w:t>
            </w:r>
          </w:p>
        </w:tc>
      </w:tr>
      <w:tr>
        <w:trPr>
          <w:trHeight w:val="43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 жолаушылар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5532</w:t>
            </w:r>
          </w:p>
        </w:tc>
      </w:tr>
      <w:tr>
        <w:trPr>
          <w:trHeight w:val="18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19208</w:t>
            </w:r>
          </w:p>
        </w:tc>
      </w:tr>
      <w:tr>
        <w:trPr>
          <w:trHeight w:val="18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5"/>
        <w:gridCol w:w="639"/>
        <w:gridCol w:w="706"/>
        <w:gridCol w:w="668"/>
        <w:gridCol w:w="8478"/>
        <w:gridCol w:w="2024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9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3286</w:t>
            </w:r>
          </w:p>
        </w:tc>
      </w:tr>
      <w:tr>
        <w:trPr>
          <w:trHeight w:val="9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3286</w:t>
            </w:r>
          </w:p>
        </w:tc>
      </w:tr>
      <w:tr>
        <w:trPr>
          <w:trHeight w:val="18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3286</w:t>
            </w:r>
          </w:p>
        </w:tc>
      </w:tr>
      <w:tr>
        <w:trPr>
          <w:trHeight w:val="27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бюджет алдындағы борышын өтеу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3"/>
        <w:gridCol w:w="742"/>
        <w:gridCol w:w="720"/>
        <w:gridCol w:w="9021"/>
        <w:gridCol w:w="2034"/>
      </w:tblGrid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3286</w:t>
            </w:r>
          </w:p>
        </w:tc>
      </w:tr>
      <w:tr>
        <w:trPr>
          <w:trHeight w:val="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3286</w:t>
            </w:r>
          </w:p>
        </w:tc>
      </w:tr>
      <w:tr>
        <w:trPr>
          <w:trHeight w:val="21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5"/>
        <w:gridCol w:w="639"/>
        <w:gridCol w:w="649"/>
        <w:gridCol w:w="746"/>
        <w:gridCol w:w="8447"/>
        <w:gridCol w:w="2014"/>
      </w:tblGrid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9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 беру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52535</w:t>
            </w:r>
          </w:p>
        </w:tc>
      </w:tr>
      <w:tr>
        <w:trPr>
          <w:trHeight w:val="9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55821</w:t>
            </w:r>
          </w:p>
        </w:tc>
      </w:tr>
      <w:tr>
        <w:trPr>
          <w:trHeight w:val="36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55821</w:t>
            </w:r>
          </w:p>
        </w:tc>
      </w:tr>
      <w:tr>
        <w:trPr>
          <w:trHeight w:val="9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55821</w:t>
            </w:r>
          </w:p>
        </w:tc>
      </w:tr>
      <w:tr>
        <w:trPr>
          <w:trHeight w:val="19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55821</w:t>
            </w:r>
          </w:p>
        </w:tc>
      </w:tr>
      <w:tr>
        <w:trPr>
          <w:trHeight w:val="18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үшін бюджеттік кредиттер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55821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5"/>
        <w:gridCol w:w="701"/>
        <w:gridCol w:w="728"/>
        <w:gridCol w:w="708"/>
        <w:gridCol w:w="8369"/>
        <w:gridCol w:w="1949"/>
      </w:tblGrid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9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IV.Қаржы активтерімен операциялар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немесе ұлғайту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3"/>
        <w:gridCol w:w="687"/>
        <w:gridCol w:w="782"/>
        <w:gridCol w:w="8977"/>
        <w:gridCol w:w="1971"/>
      </w:tblGrid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9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-52535</w:t>
            </w:r>
          </w:p>
        </w:tc>
      </w:tr>
      <w:tr>
        <w:trPr>
          <w:trHeight w:val="22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52535</w:t>
            </w:r>
          </w:p>
        </w:tc>
      </w:tr>
      <w:tr>
        <w:trPr>
          <w:trHeight w:val="9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55821</w:t>
            </w:r>
          </w:p>
        </w:tc>
      </w:tr>
      <w:tr>
        <w:trPr>
          <w:trHeight w:val="9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55821</w:t>
            </w:r>
          </w:p>
        </w:tc>
      </w:tr>
      <w:tr>
        <w:trPr>
          <w:trHeight w:val="9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55821</w:t>
            </w:r>
          </w:p>
        </w:tc>
      </w:tr>
      <w:tr>
        <w:trPr>
          <w:trHeight w:val="18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қалдықтары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2011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"Ескелді ауданының 2012-2014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бюджеті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туралы"N 62-365 санды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3-қосымша</w:t>
      </w:r>
    </w:p>
    <w:bookmarkEnd w:id="5"/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Ескелді ауданының 2014 жылға арналған аудандық бюджеті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3"/>
        <w:gridCol w:w="667"/>
        <w:gridCol w:w="665"/>
        <w:gridCol w:w="9072"/>
        <w:gridCol w:w="2013"/>
      </w:tblGrid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9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3989578</w:t>
            </w:r>
          </w:p>
        </w:tc>
      </w:tr>
      <w:tr>
        <w:trPr>
          <w:trHeight w:val="9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165011</w:t>
            </w:r>
          </w:p>
        </w:tc>
      </w:tr>
      <w:tr>
        <w:trPr>
          <w:trHeight w:val="9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147311</w:t>
            </w:r>
          </w:p>
        </w:tc>
      </w:tr>
      <w:tr>
        <w:trPr>
          <w:trHeight w:val="9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50204</w:t>
            </w:r>
          </w:p>
        </w:tc>
      </w:tr>
      <w:tr>
        <w:trPr>
          <w:trHeight w:val="9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7948</w:t>
            </w:r>
          </w:p>
        </w:tc>
      </w:tr>
      <w:tr>
        <w:trPr>
          <w:trHeight w:val="9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83434</w:t>
            </w:r>
          </w:p>
        </w:tc>
      </w:tr>
      <w:tr>
        <w:trPr>
          <w:trHeight w:val="9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5725</w:t>
            </w:r>
          </w:p>
        </w:tc>
      </w:tr>
      <w:tr>
        <w:trPr>
          <w:trHeight w:val="18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ішкі салықтар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9477</w:t>
            </w:r>
          </w:p>
        </w:tc>
      </w:tr>
      <w:tr>
        <w:trPr>
          <w:trHeight w:val="9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</w:t>
            </w:r>
          </w:p>
        </w:tc>
      </w:tr>
      <w:tr>
        <w:trPr>
          <w:trHeight w:val="18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үшін түсетін түсімдер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</w:t>
            </w:r>
          </w:p>
        </w:tc>
      </w:tr>
      <w:tr>
        <w:trPr>
          <w:trHeight w:val="19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алынатын алымдар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7527</w:t>
            </w:r>
          </w:p>
        </w:tc>
      </w:tr>
      <w:tr>
        <w:trPr>
          <w:trHeight w:val="37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алатын міндетті төлемдер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8223</w:t>
            </w:r>
          </w:p>
        </w:tc>
      </w:tr>
      <w:tr>
        <w:trPr>
          <w:trHeight w:val="9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8223</w:t>
            </w:r>
          </w:p>
        </w:tc>
      </w:tr>
      <w:tr>
        <w:trPr>
          <w:trHeight w:val="9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6926</w:t>
            </w:r>
          </w:p>
        </w:tc>
      </w:tr>
      <w:tr>
        <w:trPr>
          <w:trHeight w:val="9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2519</w:t>
            </w:r>
          </w:p>
        </w:tc>
      </w:tr>
      <w:tr>
        <w:trPr>
          <w:trHeight w:val="19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2519</w:t>
            </w:r>
          </w:p>
        </w:tc>
      </w:tr>
      <w:tr>
        <w:trPr>
          <w:trHeight w:val="57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санкциялар, өндіріп алулар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4407</w:t>
            </w:r>
          </w:p>
        </w:tc>
      </w:tr>
      <w:tr>
        <w:trPr>
          <w:trHeight w:val="76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қоспағанда, 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Ұлттық Банкінің бюджетінен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(шығыстар 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 мекемелер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салатын айыппұлдар, өсімпұлдар, санкциялар,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өндіріп алулар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4407</w:t>
            </w:r>
          </w:p>
        </w:tc>
      </w:tr>
      <w:tr>
        <w:trPr>
          <w:trHeight w:val="9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9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9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9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3817441</w:t>
            </w:r>
          </w:p>
        </w:tc>
      </w:tr>
      <w:tr>
        <w:trPr>
          <w:trHeight w:val="19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3817441</w:t>
            </w:r>
          </w:p>
        </w:tc>
      </w:tr>
      <w:tr>
        <w:trPr>
          <w:trHeight w:val="9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3817441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4"/>
        <w:gridCol w:w="604"/>
        <w:gridCol w:w="650"/>
        <w:gridCol w:w="669"/>
        <w:gridCol w:w="8465"/>
        <w:gridCol w:w="2028"/>
      </w:tblGrid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9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3989578</w:t>
            </w:r>
          </w:p>
        </w:tc>
      </w:tr>
      <w:tr>
        <w:trPr>
          <w:trHeight w:val="9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207629</w:t>
            </w:r>
          </w:p>
        </w:tc>
      </w:tr>
      <w:tr>
        <w:trPr>
          <w:trHeight w:val="2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өкiлдiк,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182596</w:t>
            </w:r>
          </w:p>
        </w:tc>
      </w:tr>
      <w:tr>
        <w:trPr>
          <w:trHeight w:val="18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12216</w:t>
            </w:r>
          </w:p>
        </w:tc>
      </w:tr>
      <w:tr>
        <w:trPr>
          <w:trHeight w:val="2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12216</w:t>
            </w:r>
          </w:p>
        </w:tc>
      </w:tr>
      <w:tr>
        <w:trPr>
          <w:trHeight w:val="18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65923</w:t>
            </w:r>
          </w:p>
        </w:tc>
      </w:tr>
      <w:tr>
        <w:trPr>
          <w:trHeight w:val="2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59741</w:t>
            </w:r>
          </w:p>
        </w:tc>
      </w:tr>
      <w:tr>
        <w:trPr>
          <w:trHeight w:val="9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6182</w:t>
            </w:r>
          </w:p>
        </w:tc>
      </w:tr>
      <w:tr>
        <w:trPr>
          <w:trHeight w:val="2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104457</w:t>
            </w:r>
          </w:p>
        </w:tc>
      </w:tr>
      <w:tr>
        <w:trPr>
          <w:trHeight w:val="34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104457</w:t>
            </w:r>
          </w:p>
        </w:tc>
      </w:tr>
      <w:tr>
        <w:trPr>
          <w:trHeight w:val="9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12952</w:t>
            </w:r>
          </w:p>
        </w:tc>
      </w:tr>
      <w:tr>
        <w:trPr>
          <w:trHeight w:val="18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12952</w:t>
            </w:r>
          </w:p>
        </w:tc>
      </w:tr>
      <w:tr>
        <w:trPr>
          <w:trHeight w:val="52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 орындау және 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12203</w:t>
            </w:r>
          </w:p>
        </w:tc>
      </w:tr>
      <w:tr>
        <w:trPr>
          <w:trHeight w:val="18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</w:t>
            </w:r>
          </w:p>
        </w:tc>
      </w:tr>
      <w:tr>
        <w:trPr>
          <w:trHeight w:val="9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12081</w:t>
            </w:r>
          </w:p>
        </w:tc>
      </w:tr>
      <w:tr>
        <w:trPr>
          <w:trHeight w:val="2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12081</w:t>
            </w:r>
          </w:p>
        </w:tc>
      </w:tr>
      <w:tr>
        <w:trPr>
          <w:trHeight w:val="52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мен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ауданды (облыстық маңызы бар қаланы)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12081</w:t>
            </w:r>
          </w:p>
        </w:tc>
      </w:tr>
      <w:tr>
        <w:trPr>
          <w:trHeight w:val="9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</w:p>
        </w:tc>
      </w:tr>
      <w:tr>
        <w:trPr>
          <w:trHeight w:val="9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</w:p>
        </w:tc>
      </w:tr>
      <w:tr>
        <w:trPr>
          <w:trHeight w:val="18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</w:p>
        </w:tc>
      </w:tr>
      <w:tr>
        <w:trPr>
          <w:trHeight w:val="18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</w:p>
        </w:tc>
      </w:tr>
      <w:tr>
        <w:trPr>
          <w:trHeight w:val="18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</w:tr>
      <w:tr>
        <w:trPr>
          <w:trHeight w:val="18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</w:tr>
      <w:tr>
        <w:trPr>
          <w:trHeight w:val="43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өрттерінің, сондай-ақ мемлекеттік өртке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қарсы қызмет органдары құрылмаған елдi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мекендерде өрттердің алдын 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 сөндіру жөніндегі іс-шаралар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</w:tr>
      <w:tr>
        <w:trPr>
          <w:trHeight w:val="18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сот, қылмыстық-атқару қызметі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</w:t>
            </w:r>
          </w:p>
        </w:tc>
      </w:tr>
      <w:tr>
        <w:trPr>
          <w:trHeight w:val="9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</w:t>
            </w:r>
          </w:p>
        </w:tc>
      </w:tr>
      <w:tr>
        <w:trPr>
          <w:trHeight w:val="34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</w:t>
            </w:r>
          </w:p>
        </w:tc>
      </w:tr>
      <w:tr>
        <w:trPr>
          <w:trHeight w:val="18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қауiпсiздiгін қамтамасыз ету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</w:t>
            </w:r>
          </w:p>
        </w:tc>
      </w:tr>
      <w:tr>
        <w:trPr>
          <w:trHeight w:val="9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2524183</w:t>
            </w:r>
          </w:p>
        </w:tc>
      </w:tr>
      <w:tr>
        <w:trPr>
          <w:trHeight w:val="10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190636</w:t>
            </w:r>
          </w:p>
        </w:tc>
      </w:tr>
      <w:tr>
        <w:trPr>
          <w:trHeight w:val="19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190636</w:t>
            </w:r>
          </w:p>
        </w:tc>
      </w:tr>
      <w:tr>
        <w:trPr>
          <w:trHeight w:val="18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190636</w:t>
            </w:r>
          </w:p>
        </w:tc>
      </w:tr>
      <w:tr>
        <w:trPr>
          <w:trHeight w:val="18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2286939</w:t>
            </w:r>
          </w:p>
        </w:tc>
      </w:tr>
      <w:tr>
        <w:trPr>
          <w:trHeight w:val="18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2286939</w:t>
            </w:r>
          </w:p>
        </w:tc>
      </w:tr>
      <w:tr>
        <w:trPr>
          <w:trHeight w:val="9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2286939</w:t>
            </w:r>
          </w:p>
        </w:tc>
      </w:tr>
      <w:tr>
        <w:trPr>
          <w:trHeight w:val="10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46608</w:t>
            </w:r>
          </w:p>
        </w:tc>
      </w:tr>
      <w:tr>
        <w:trPr>
          <w:trHeight w:val="19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46608</w:t>
            </w:r>
          </w:p>
        </w:tc>
      </w:tr>
      <w:tr>
        <w:trPr>
          <w:trHeight w:val="2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жүйесін ақпараттандыру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11017</w:t>
            </w:r>
          </w:p>
        </w:tc>
      </w:tr>
      <w:tr>
        <w:trPr>
          <w:trHeight w:val="34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 мен оқу-әдiстемелiк кешендерді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жеткізу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20581</w:t>
            </w:r>
          </w:p>
        </w:tc>
      </w:tr>
      <w:tr>
        <w:trPr>
          <w:trHeight w:val="52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жетім баланы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(жетім балаларды) және ата-аналарының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қамқорынсыз қалған баланы (балаларды)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күтіп-ұстауға асыраушыларына ай сайынғы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ақшалай қаражат төлемдері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үйде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жабдықпен,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бағдарламалық қамтыммен қамтамасыз ету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15010</w:t>
            </w:r>
          </w:p>
        </w:tc>
      </w:tr>
      <w:tr>
        <w:trPr>
          <w:trHeight w:val="18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180089</w:t>
            </w:r>
          </w:p>
        </w:tc>
      </w:tr>
      <w:tr>
        <w:trPr>
          <w:trHeight w:val="9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161872</w:t>
            </w:r>
          </w:p>
        </w:tc>
      </w:tr>
      <w:tr>
        <w:trPr>
          <w:trHeight w:val="2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161872</w:t>
            </w:r>
          </w:p>
        </w:tc>
      </w:tr>
      <w:tr>
        <w:trPr>
          <w:trHeight w:val="9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44996</w:t>
            </w:r>
          </w:p>
        </w:tc>
      </w:tr>
      <w:tr>
        <w:trPr>
          <w:trHeight w:val="36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сақтау, білім беру, әлеуметтік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ету, мәдениет және спорт мамандарына отын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алуға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заңнамасына сәйкес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18076</w:t>
            </w:r>
          </w:p>
        </w:tc>
      </w:tr>
      <w:tr>
        <w:trPr>
          <w:trHeight w:val="9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4888</w:t>
            </w:r>
          </w:p>
        </w:tc>
      </w:tr>
      <w:tr>
        <w:trPr>
          <w:trHeight w:val="9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7395</w:t>
            </w:r>
          </w:p>
        </w:tc>
      </w:tr>
      <w:tr>
        <w:trPr>
          <w:trHeight w:val="2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11796</w:t>
            </w:r>
          </w:p>
        </w:tc>
      </w:tr>
      <w:tr>
        <w:trPr>
          <w:trHeight w:val="18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4193</w:t>
            </w:r>
          </w:p>
        </w:tc>
      </w:tr>
      <w:tr>
        <w:trPr>
          <w:trHeight w:val="18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17769</w:t>
            </w:r>
          </w:p>
        </w:tc>
      </w:tr>
      <w:tr>
        <w:trPr>
          <w:trHeight w:val="18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25687</w:t>
            </w:r>
          </w:p>
        </w:tc>
      </w:tr>
      <w:tr>
        <w:trPr>
          <w:trHeight w:val="43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сәйкес, мұқтаж 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көмекшілермен қамтамасыз ету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12053</w:t>
            </w:r>
          </w:p>
        </w:tc>
      </w:tr>
      <w:tr>
        <w:trPr>
          <w:trHeight w:val="18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15019</w:t>
            </w:r>
          </w:p>
        </w:tc>
      </w:tr>
      <w:tr>
        <w:trPr>
          <w:trHeight w:val="2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18217</w:t>
            </w:r>
          </w:p>
        </w:tc>
      </w:tr>
      <w:tr>
        <w:trPr>
          <w:trHeight w:val="2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18217</w:t>
            </w:r>
          </w:p>
        </w:tc>
      </w:tr>
      <w:tr>
        <w:trPr>
          <w:trHeight w:val="43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және халық үшін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іске асыру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16747</w:t>
            </w:r>
          </w:p>
        </w:tc>
      </w:tr>
      <w:tr>
        <w:trPr>
          <w:trHeight w:val="2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есептеу, төлеу мен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қызметтерге ақы төлеу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</w:t>
            </w:r>
          </w:p>
        </w:tc>
      </w:tr>
      <w:tr>
        <w:trPr>
          <w:trHeight w:val="9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588561</w:t>
            </w:r>
          </w:p>
        </w:tc>
      </w:tr>
      <w:tr>
        <w:trPr>
          <w:trHeight w:val="9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56157</w:t>
            </w:r>
          </w:p>
        </w:tc>
      </w:tr>
      <w:tr>
        <w:trPr>
          <w:trHeight w:val="27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бөлімі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51800</w:t>
            </w:r>
          </w:p>
        </w:tc>
      </w:tr>
      <w:tr>
        <w:trPr>
          <w:trHeight w:val="27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үйін жобалау, салу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39300</w:t>
            </w:r>
          </w:p>
        </w:tc>
      </w:tr>
      <w:tr>
        <w:trPr>
          <w:trHeight w:val="27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жобалау, дамыту, жайластыру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</w:t>
            </w:r>
          </w:p>
        </w:tc>
      </w:tr>
      <w:tr>
        <w:trPr>
          <w:trHeight w:val="9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инспекциясы бөлімі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4357</w:t>
            </w:r>
          </w:p>
        </w:tc>
      </w:tr>
      <w:tr>
        <w:trPr>
          <w:trHeight w:val="2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479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4357</w:t>
            </w:r>
          </w:p>
        </w:tc>
      </w:tr>
      <w:tr>
        <w:trPr>
          <w:trHeight w:val="9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144000</w:t>
            </w:r>
          </w:p>
        </w:tc>
      </w:tr>
      <w:tr>
        <w:trPr>
          <w:trHeight w:val="34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144000</w:t>
            </w:r>
          </w:p>
        </w:tc>
      </w:tr>
      <w:tr>
        <w:trPr>
          <w:trHeight w:val="18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істеуі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</w:tr>
      <w:tr>
        <w:trPr>
          <w:trHeight w:val="9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</w:t>
            </w:r>
          </w:p>
        </w:tc>
      </w:tr>
      <w:tr>
        <w:trPr>
          <w:trHeight w:val="9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388404</w:t>
            </w:r>
          </w:p>
        </w:tc>
      </w:tr>
      <w:tr>
        <w:trPr>
          <w:trHeight w:val="34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388404</w:t>
            </w:r>
          </w:p>
        </w:tc>
      </w:tr>
      <w:tr>
        <w:trPr>
          <w:trHeight w:val="10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17712</w:t>
            </w:r>
          </w:p>
        </w:tc>
      </w:tr>
      <w:tr>
        <w:trPr>
          <w:trHeight w:val="18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5696</w:t>
            </w:r>
          </w:p>
        </w:tc>
      </w:tr>
      <w:tr>
        <w:trPr>
          <w:trHeight w:val="18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 адамдарды жерлеу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</w:tr>
      <w:tr>
        <w:trPr>
          <w:trHeight w:val="18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364734</w:t>
            </w:r>
          </w:p>
        </w:tc>
      </w:tr>
      <w:tr>
        <w:trPr>
          <w:trHeight w:val="18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кеңістiк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95928</w:t>
            </w:r>
          </w:p>
        </w:tc>
      </w:tr>
      <w:tr>
        <w:trPr>
          <w:trHeight w:val="9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42162</w:t>
            </w:r>
          </w:p>
        </w:tc>
      </w:tr>
      <w:tr>
        <w:trPr>
          <w:trHeight w:val="19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42162</w:t>
            </w:r>
          </w:p>
        </w:tc>
      </w:tr>
      <w:tr>
        <w:trPr>
          <w:trHeight w:val="9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42162</w:t>
            </w:r>
          </w:p>
        </w:tc>
      </w:tr>
      <w:tr>
        <w:trPr>
          <w:trHeight w:val="9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2957</w:t>
            </w:r>
          </w:p>
        </w:tc>
      </w:tr>
      <w:tr>
        <w:trPr>
          <w:trHeight w:val="19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2957</w:t>
            </w:r>
          </w:p>
        </w:tc>
      </w:tr>
      <w:tr>
        <w:trPr>
          <w:trHeight w:val="19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спорттық жарыстар өткiзу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</w:tr>
      <w:tr>
        <w:trPr>
          <w:trHeight w:val="43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қаланың)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мүшелерiн дайындау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облыстық спорт жарыстарына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2465</w:t>
            </w:r>
          </w:p>
        </w:tc>
      </w:tr>
      <w:tr>
        <w:trPr>
          <w:trHeight w:val="9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37842</w:t>
            </w:r>
          </w:p>
        </w:tc>
      </w:tr>
      <w:tr>
        <w:trPr>
          <w:trHeight w:val="19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32599</w:t>
            </w:r>
          </w:p>
        </w:tc>
      </w:tr>
      <w:tr>
        <w:trPr>
          <w:trHeight w:val="18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iстеуi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31754</w:t>
            </w:r>
          </w:p>
        </w:tc>
      </w:tr>
      <w:tr>
        <w:trPr>
          <w:trHeight w:val="18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</w:t>
            </w:r>
          </w:p>
        </w:tc>
      </w:tr>
      <w:tr>
        <w:trPr>
          <w:trHeight w:val="18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5243</w:t>
            </w:r>
          </w:p>
        </w:tc>
      </w:tr>
      <w:tr>
        <w:trPr>
          <w:trHeight w:val="2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саясат жүргізу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5243</w:t>
            </w:r>
          </w:p>
        </w:tc>
      </w:tr>
      <w:tr>
        <w:trPr>
          <w:trHeight w:val="2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кеңiстiктi ұйымдастыру жөнiндегi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12967</w:t>
            </w:r>
          </w:p>
        </w:tc>
      </w:tr>
      <w:tr>
        <w:trPr>
          <w:trHeight w:val="18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4751</w:t>
            </w:r>
          </w:p>
        </w:tc>
      </w:tr>
      <w:tr>
        <w:trPr>
          <w:trHeight w:val="27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4751</w:t>
            </w:r>
          </w:p>
        </w:tc>
      </w:tr>
      <w:tr>
        <w:trPr>
          <w:trHeight w:val="18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8216</w:t>
            </w:r>
          </w:p>
        </w:tc>
      </w:tr>
      <w:tr>
        <w:trPr>
          <w:trHeight w:val="43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сенімділігін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7024</w:t>
            </w:r>
          </w:p>
        </w:tc>
      </w:tr>
      <w:tr>
        <w:trPr>
          <w:trHeight w:val="18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iске асыру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</w:t>
            </w:r>
          </w:p>
        </w:tc>
      </w:tr>
      <w:tr>
        <w:trPr>
          <w:trHeight w:val="36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159730</w:t>
            </w:r>
          </w:p>
        </w:tc>
      </w:tr>
      <w:tr>
        <w:trPr>
          <w:trHeight w:val="9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88185</w:t>
            </w:r>
          </w:p>
        </w:tc>
      </w:tr>
      <w:tr>
        <w:trPr>
          <w:trHeight w:val="2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70444</w:t>
            </w:r>
          </w:p>
        </w:tc>
      </w:tr>
      <w:tr>
        <w:trPr>
          <w:trHeight w:val="18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12196</w:t>
            </w:r>
          </w:p>
        </w:tc>
      </w:tr>
      <w:tr>
        <w:trPr>
          <w:trHeight w:val="18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үшін бюджеттік кредиттер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58248</w:t>
            </w:r>
          </w:p>
        </w:tc>
      </w:tr>
      <w:tr>
        <w:trPr>
          <w:trHeight w:val="18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бөлімі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9023</w:t>
            </w:r>
          </w:p>
        </w:tc>
      </w:tr>
      <w:tr>
        <w:trPr>
          <w:trHeight w:val="2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9023</w:t>
            </w:r>
          </w:p>
        </w:tc>
      </w:tr>
      <w:tr>
        <w:trPr>
          <w:trHeight w:val="18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8718</w:t>
            </w:r>
          </w:p>
        </w:tc>
      </w:tr>
      <w:tr>
        <w:trPr>
          <w:trHeight w:val="2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5836</w:t>
            </w:r>
          </w:p>
        </w:tc>
      </w:tr>
      <w:tr>
        <w:trPr>
          <w:trHeight w:val="9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жоюды ұйымдастыру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</w:p>
        </w:tc>
      </w:tr>
      <w:tr>
        <w:trPr>
          <w:trHeight w:val="34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 мен шикізаттың құнын иелеріне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</w:p>
        </w:tc>
      </w:tr>
      <w:tr>
        <w:trPr>
          <w:trHeight w:val="2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іс-шараларды жүргізу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</w:t>
            </w:r>
          </w:p>
        </w:tc>
      </w:tr>
      <w:tr>
        <w:trPr>
          <w:trHeight w:val="9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7540</w:t>
            </w:r>
          </w:p>
        </w:tc>
      </w:tr>
      <w:tr>
        <w:trPr>
          <w:trHeight w:val="18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бөлімі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7540</w:t>
            </w:r>
          </w:p>
        </w:tc>
      </w:tr>
      <w:tr>
        <w:trPr>
          <w:trHeight w:val="34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6679</w:t>
            </w:r>
          </w:p>
        </w:tc>
      </w:tr>
      <w:tr>
        <w:trPr>
          <w:trHeight w:val="43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кенттердiң, ауылдардың (селолардың),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округтердiң шекарасын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белгiлеу кезiнде жүргiзiлетiн жерге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</w:t>
            </w:r>
          </w:p>
        </w:tc>
      </w:tr>
      <w:tr>
        <w:trPr>
          <w:trHeight w:val="27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өзге де қызметтер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64005</w:t>
            </w:r>
          </w:p>
        </w:tc>
      </w:tr>
      <w:tr>
        <w:trPr>
          <w:trHeight w:val="18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64005</w:t>
            </w:r>
          </w:p>
        </w:tc>
      </w:tr>
      <w:tr>
        <w:trPr>
          <w:trHeight w:val="9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64005</w:t>
            </w:r>
          </w:p>
        </w:tc>
      </w:tr>
      <w:tr>
        <w:trPr>
          <w:trHeight w:val="18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10325</w:t>
            </w:r>
          </w:p>
        </w:tc>
      </w:tr>
      <w:tr>
        <w:trPr>
          <w:trHeight w:val="18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10325</w:t>
            </w:r>
          </w:p>
        </w:tc>
      </w:tr>
      <w:tr>
        <w:trPr>
          <w:trHeight w:val="18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5031</w:t>
            </w:r>
          </w:p>
        </w:tc>
      </w:tr>
      <w:tr>
        <w:trPr>
          <w:trHeight w:val="2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5031</w:t>
            </w:r>
          </w:p>
        </w:tc>
      </w:tr>
      <w:tr>
        <w:trPr>
          <w:trHeight w:val="18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 бөлімі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5294</w:t>
            </w:r>
          </w:p>
        </w:tc>
      </w:tr>
      <w:tr>
        <w:trPr>
          <w:trHeight w:val="2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5294</w:t>
            </w:r>
          </w:p>
        </w:tc>
      </w:tr>
      <w:tr>
        <w:trPr>
          <w:trHeight w:val="9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91443</w:t>
            </w:r>
          </w:p>
        </w:tc>
      </w:tr>
      <w:tr>
        <w:trPr>
          <w:trHeight w:val="9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91443</w:t>
            </w:r>
          </w:p>
        </w:tc>
      </w:tr>
      <w:tr>
        <w:trPr>
          <w:trHeight w:val="34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91443</w:t>
            </w:r>
          </w:p>
        </w:tc>
      </w:tr>
      <w:tr>
        <w:trPr>
          <w:trHeight w:val="18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91443</w:t>
            </w:r>
          </w:p>
        </w:tc>
      </w:tr>
      <w:tr>
        <w:trPr>
          <w:trHeight w:val="9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129477</w:t>
            </w:r>
          </w:p>
        </w:tc>
      </w:tr>
      <w:tr>
        <w:trPr>
          <w:trHeight w:val="18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4293</w:t>
            </w:r>
          </w:p>
        </w:tc>
      </w:tr>
      <w:tr>
        <w:trPr>
          <w:trHeight w:val="18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бөлімі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4293</w:t>
            </w:r>
          </w:p>
        </w:tc>
      </w:tr>
      <w:tr>
        <w:trPr>
          <w:trHeight w:val="34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4293</w:t>
            </w:r>
          </w:p>
        </w:tc>
      </w:tr>
      <w:tr>
        <w:trPr>
          <w:trHeight w:val="9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125184</w:t>
            </w:r>
          </w:p>
        </w:tc>
      </w:tr>
      <w:tr>
        <w:trPr>
          <w:trHeight w:val="27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72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ретінде «Өңірлерді дамыту»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 өңірлердің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дамуына жәрдемдесу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шараларды іске асыруда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округтарды жайластыру мәселелерін шешу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іс-шараларды іске асыру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4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5661</w:t>
            </w:r>
          </w:p>
        </w:tc>
      </w:tr>
      <w:tr>
        <w:trPr>
          <w:trHeight w:val="43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5661</w:t>
            </w:r>
          </w:p>
        </w:tc>
      </w:tr>
      <w:tr>
        <w:trPr>
          <w:trHeight w:val="18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19523</w:t>
            </w:r>
          </w:p>
        </w:tc>
      </w:tr>
      <w:tr>
        <w:trPr>
          <w:trHeight w:val="18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7"/>
        <w:gridCol w:w="642"/>
        <w:gridCol w:w="708"/>
        <w:gridCol w:w="669"/>
        <w:gridCol w:w="8418"/>
        <w:gridCol w:w="2076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9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3286</w:t>
            </w:r>
          </w:p>
        </w:tc>
      </w:tr>
      <w:tr>
        <w:trPr>
          <w:trHeight w:val="9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3286</w:t>
            </w:r>
          </w:p>
        </w:tc>
      </w:tr>
      <w:tr>
        <w:trPr>
          <w:trHeight w:val="1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3286</w:t>
            </w:r>
          </w:p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бюджет алдындағы борышын өтеу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5"/>
        <w:gridCol w:w="745"/>
        <w:gridCol w:w="723"/>
        <w:gridCol w:w="8964"/>
        <w:gridCol w:w="2083"/>
      </w:tblGrid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9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3286</w:t>
            </w:r>
          </w:p>
        </w:tc>
      </w:tr>
      <w:tr>
        <w:trPr>
          <w:trHeight w:val="9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3286</w:t>
            </w:r>
          </w:p>
        </w:tc>
      </w:tr>
      <w:tr>
        <w:trPr>
          <w:trHeight w:val="21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6"/>
        <w:gridCol w:w="641"/>
        <w:gridCol w:w="649"/>
        <w:gridCol w:w="747"/>
        <w:gridCol w:w="8361"/>
        <w:gridCol w:w="2096"/>
      </w:tblGrid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9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 беру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54962</w:t>
            </w:r>
          </w:p>
        </w:tc>
      </w:tr>
      <w:tr>
        <w:trPr>
          <w:trHeight w:val="9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58248</w:t>
            </w:r>
          </w:p>
        </w:tc>
      </w:tr>
      <w:tr>
        <w:trPr>
          <w:trHeight w:val="36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58248</w:t>
            </w:r>
          </w:p>
        </w:tc>
      </w:tr>
      <w:tr>
        <w:trPr>
          <w:trHeight w:val="9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58248</w:t>
            </w:r>
          </w:p>
        </w:tc>
      </w:tr>
      <w:tr>
        <w:trPr>
          <w:trHeight w:val="19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58248</w:t>
            </w:r>
          </w:p>
        </w:tc>
      </w:tr>
      <w:tr>
        <w:trPr>
          <w:trHeight w:val="18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үшін бюджеттік кредиттер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58248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5"/>
        <w:gridCol w:w="701"/>
        <w:gridCol w:w="728"/>
        <w:gridCol w:w="708"/>
        <w:gridCol w:w="8213"/>
        <w:gridCol w:w="2105"/>
      </w:tblGrid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9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IV.Қаржы активтерімен операциялар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немесе ұлғайту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3"/>
        <w:gridCol w:w="686"/>
        <w:gridCol w:w="781"/>
        <w:gridCol w:w="8825"/>
        <w:gridCol w:w="2125"/>
      </w:tblGrid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9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-54962</w:t>
            </w:r>
          </w:p>
        </w:tc>
      </w:tr>
      <w:tr>
        <w:trPr>
          <w:trHeight w:val="22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54962</w:t>
            </w:r>
          </w:p>
        </w:tc>
      </w:tr>
      <w:tr>
        <w:trPr>
          <w:trHeight w:val="9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58248</w:t>
            </w:r>
          </w:p>
        </w:tc>
      </w:tr>
      <w:tr>
        <w:trPr>
          <w:trHeight w:val="9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58248</w:t>
            </w:r>
          </w:p>
        </w:tc>
      </w:tr>
      <w:tr>
        <w:trPr>
          <w:trHeight w:val="9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58248</w:t>
            </w:r>
          </w:p>
        </w:tc>
      </w:tr>
      <w:tr>
        <w:trPr>
          <w:trHeight w:val="18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қалдықтары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2011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"Ескелді ауданының 2012-2014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бюджеті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туралы"N 62-365 санды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4-қосымша</w:t>
      </w:r>
    </w:p>
    <w:bookmarkEnd w:id="7"/>
    <w:bookmarkStart w:name="z2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2012 жылға арналған даму бағдарламаларының тізбесі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4-қосымша жаңа редакцияда - Алматы облысы Ескелді аудандық мәслихатының 2012.02.17 </w:t>
      </w:r>
      <w:r>
        <w:rPr>
          <w:rFonts w:ascii="Times New Roman"/>
          <w:b w:val="false"/>
          <w:i w:val="false"/>
          <w:color w:val="ff0000"/>
          <w:sz w:val="28"/>
        </w:rPr>
        <w:t>N 2-8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 жылдың 1 қаңтарынан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8"/>
        <w:gridCol w:w="585"/>
        <w:gridCol w:w="767"/>
        <w:gridCol w:w="787"/>
        <w:gridCol w:w="1035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3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</w:tr>
      <w:tr>
        <w:trPr>
          <w:trHeight w:val="3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</w:tr>
      <w:tr>
        <w:trPr>
          <w:trHeight w:val="3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</w:tr>
      <w:tr>
        <w:trPr>
          <w:trHeight w:val="6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үйін жобалау, салу және (немесе) сатып алу</w:t>
            </w:r>
          </w:p>
        </w:tc>
      </w:tr>
      <w:tr>
        <w:trPr>
          <w:trHeight w:val="67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жобалау, дамыту, жайластыру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9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</w:tr>
      <w:tr>
        <w:trPr>
          <w:trHeight w:val="3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10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10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</w:tr>
      <w:tr>
        <w:trPr>
          <w:trHeight w:val="3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</w:tr>
      <w:tr>
        <w:trPr>
          <w:trHeight w:val="9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 ортаны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 дүниесін қорғау, жер қатынастары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</w:tr>
      <w:tr>
        <w:trPr>
          <w:trHeight w:val="6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жоспарлау және кәсіпкерлік бөлімі</w:t>
            </w:r>
          </w:p>
        </w:tc>
      </w:tr>
      <w:tr>
        <w:trPr>
          <w:trHeight w:val="9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 әлеуметтік қолдау шараларын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үшін бюджеттік кредиттер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9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</w:tr>
      <w:tr>
        <w:trPr>
          <w:trHeight w:val="6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10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немесе ұлғайту</w:t>
            </w:r>
          </w:p>
        </w:tc>
      </w:tr>
    </w:tbl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2011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"Ескелді ауданының 2012-2014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бюджеті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туралы"N 62-365 санды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5-қосымша</w:t>
      </w:r>
    </w:p>
    <w:bookmarkEnd w:id="9"/>
    <w:bookmarkStart w:name="z2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2012 жылға арналған аудандық бюджетті атқару барысында</w:t>
      </w:r>
      <w:r>
        <w:br/>
      </w:r>
      <w:r>
        <w:rPr>
          <w:rFonts w:ascii="Times New Roman"/>
          <w:b/>
          <w:i w:val="false"/>
          <w:color w:val="000000"/>
        </w:rPr>
        <w:t>
секвестрлеуге жатпайтын бюджеттік бағдарламалардың тізбесі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8"/>
        <w:gridCol w:w="528"/>
        <w:gridCol w:w="709"/>
        <w:gridCol w:w="710"/>
        <w:gridCol w:w="10545"/>
      </w:tblGrid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функция</w:t>
            </w:r>
          </w:p>
        </w:tc>
      </w:tr>
      <w:tr>
        <w:trPr>
          <w:trHeight w:val="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1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 бiлiм беру</w:t>
            </w:r>
          </w:p>
        </w:tc>
      </w:tr>
      <w:tr>
        <w:trPr>
          <w:trHeight w:val="2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 және спорт бөлімі</w:t>
            </w:r>
          </w:p>
        </w:tc>
      </w:tr>
      <w:tr>
        <w:trPr>
          <w:trHeight w:val="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