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d0e4a" w14:textId="9fd0e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Еңбекшіқазақ ауданының 2012-2014 жылдарға арналған аудандық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Еңбекшіқазақ аудандық мәслихатының 2011 жылғы 20 желтоқсандағы N 61-1 шешімі. Алматы облысының Әділет департаменті Ескелді ауданының Әділет басқармасында 2011 жылы 28 желтоқсанда 2-8-189 тіркелді. Күші жойылды - Алматы облысы Еңбекшіқазақ аудандық мәслихатының 2013 жылғы 14 мамырдағы № 16-8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Алматы облысы Еңбекшіқазақ аудандық мәслихатының 14.05.2013 № 16-8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9-бабының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Еңбекшіқазақ аудандық мәслихаты</w:t>
      </w:r>
      <w:r>
        <w:rPr>
          <w:rFonts w:ascii="Times New Roman"/>
          <w:b/>
          <w:i w:val="false"/>
          <w:color w:val="000000"/>
          <w:sz w:val="28"/>
        </w:rPr>
        <w:t xml:space="preserve"> 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2012-2014 жылдарға арналған аудандық бюджет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</w:t>
      </w:r>
      <w:r>
        <w:rPr>
          <w:rFonts w:ascii="Times New Roman"/>
          <w:b w:val="false"/>
          <w:i w:val="false"/>
          <w:color w:val="000000"/>
          <w:sz w:val="28"/>
        </w:rPr>
        <w:t xml:space="preserve"> 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2012 жылға келесі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- 12577039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2126665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24070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32000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10324304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– 2418820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– 2330292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субвенциялар – 5575192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12763597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- 77346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- 307887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- 121584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қаржылық операциялар бойынша сальдо - 0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(профицит)- -263652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бюджеттің тапшылығын қаржыландыру (профицитті пайдалану) - 263652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- 301257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 енгізілді - Алматы облысы Еңбекшіқазақ аудандық мәслихатының 2012.02.17 </w:t>
      </w:r>
      <w:r>
        <w:rPr>
          <w:rFonts w:ascii="Times New Roman"/>
          <w:b w:val="false"/>
          <w:i w:val="false"/>
          <w:color w:val="000000"/>
          <w:sz w:val="28"/>
        </w:rPr>
        <w:t>N 4-1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 жылдың 1 қаңтарынан бастап қолданысқа енгізіледі); 2012.04.12 </w:t>
      </w:r>
      <w:r>
        <w:rPr>
          <w:rFonts w:ascii="Times New Roman"/>
          <w:b w:val="false"/>
          <w:i w:val="false"/>
          <w:color w:val="000000"/>
          <w:sz w:val="28"/>
        </w:rPr>
        <w:t>N 5-1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 жылдың 1 қаңтарынан бастап қолданысқа енгізіледі); 2012.06.08 </w:t>
      </w:r>
      <w:r>
        <w:rPr>
          <w:rFonts w:ascii="Times New Roman"/>
          <w:b w:val="false"/>
          <w:i w:val="false"/>
          <w:color w:val="000000"/>
          <w:sz w:val="28"/>
        </w:rPr>
        <w:t>N 7-1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 жылдың 1 қаңтарынан бастап қолданысқа енгізіледі); 2012.09.06 </w:t>
      </w:r>
      <w:r>
        <w:rPr>
          <w:rFonts w:ascii="Times New Roman"/>
          <w:b w:val="false"/>
          <w:i w:val="false"/>
          <w:color w:val="000000"/>
          <w:sz w:val="28"/>
        </w:rPr>
        <w:t>N 10-1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 жылдың 1 қаңтарынан бастап қолданысқа енгізіледі); 2012.11.05 </w:t>
      </w:r>
      <w:r>
        <w:rPr>
          <w:rFonts w:ascii="Times New Roman"/>
          <w:b w:val="false"/>
          <w:i w:val="false"/>
          <w:color w:val="000000"/>
          <w:sz w:val="28"/>
        </w:rPr>
        <w:t>N 11-1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 жылдың 1 қаңтарынан бастап қолданысқа енгізіледі); 2012.12.05 </w:t>
      </w:r>
      <w:r>
        <w:rPr>
          <w:rFonts w:ascii="Times New Roman"/>
          <w:b w:val="false"/>
          <w:i w:val="false"/>
          <w:color w:val="000000"/>
          <w:sz w:val="28"/>
        </w:rPr>
        <w:t>N 13-1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 жылдың 1 қаңтарынан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Ауданның жергілікті атқарушы органының 2012 жылға арналған резерві 19157 мың теңге сомасында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2012 жылға арналған аудандық бюджетінің даму бағдарламаларының тізбесі 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2012 жылға арналған аудандық бюджетті орындау процесіне секвестрлеуге жатпайтын аудандық бюджеттік бағдарламалар тізбесі </w:t>
      </w:r>
      <w:r>
        <w:rPr>
          <w:rFonts w:ascii="Times New Roman"/>
          <w:b w:val="false"/>
          <w:i w:val="false"/>
          <w:color w:val="000000"/>
          <w:sz w:val="28"/>
        </w:rPr>
        <w:t>5-қосымшаға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шешім 2012 жылғы 01 қаңтарынан бастап қолданысқа енгізілсін.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Ж. Желеуов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хатшысының м.а.                            Қ. Дюсембаева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Экономика,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жоспарлау және кәсіпкерлік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 бастығы                              Ахметов Иманғазы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 желтоқсан 2011 жыл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Еңбекшіқазақ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мәслихатының 2011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"Еңбекшіқазақ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2012-2014 жылдарға арналған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аудандық 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61-1 шешімімен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End w:id="1"/>
    <w:bookmarkStart w:name="z1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Еңбекшіқазақ ауданының 2012 жылға арналған аудандық бюджеті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1-қосымша жаңа редакцияда - Алматы облысы Еңбекшіқазақ аудандық мәслихатының 2012.12.05 </w:t>
      </w:r>
      <w:r>
        <w:rPr>
          <w:rFonts w:ascii="Times New Roman"/>
          <w:b w:val="false"/>
          <w:i w:val="false"/>
          <w:color w:val="ff0000"/>
          <w:sz w:val="28"/>
        </w:rPr>
        <w:t>N 13-1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 жылдың 1 қаңтарынан бастап қолданысқа енгізіледі) шешімдерімен.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0"/>
        <w:gridCol w:w="374"/>
        <w:gridCol w:w="491"/>
        <w:gridCol w:w="549"/>
        <w:gridCol w:w="9349"/>
        <w:gridCol w:w="1867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2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12577039</w:t>
            </w:r>
          </w:p>
        </w:tc>
      </w:tr>
      <w:tr>
        <w:trPr>
          <w:trHeight w:val="3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2202011</w:t>
            </w:r>
          </w:p>
        </w:tc>
      </w:tr>
      <w:tr>
        <w:trPr>
          <w:trHeight w:val="3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1786625</w:t>
            </w:r>
          </w:p>
        </w:tc>
      </w:tr>
      <w:tr>
        <w:trPr>
          <w:trHeight w:val="28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1436425</w:t>
            </w:r>
          </w:p>
        </w:tc>
      </w:tr>
      <w:tr>
        <w:trPr>
          <w:trHeight w:val="3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28400</w:t>
            </w:r>
          </w:p>
        </w:tc>
      </w:tr>
      <w:tr>
        <w:trPr>
          <w:trHeight w:val="3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314000</w:t>
            </w:r>
          </w:p>
        </w:tc>
      </w:tr>
      <w:tr>
        <w:trPr>
          <w:trHeight w:val="28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58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ішкі салықтар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391276</w:t>
            </w:r>
          </w:p>
        </w:tc>
      </w:tr>
      <w:tr>
        <w:trPr>
          <w:trHeight w:val="28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345236</w:t>
            </w:r>
          </w:p>
        </w:tc>
      </w:tr>
      <w:tr>
        <w:trPr>
          <w:trHeight w:val="6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түсетін түсімдер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8180</w:t>
            </w:r>
          </w:p>
        </w:tc>
      </w:tr>
      <w:tr>
        <w:trPr>
          <w:trHeight w:val="58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алынатын алымдар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33360</w:t>
            </w:r>
          </w:p>
        </w:tc>
      </w:tr>
      <w:tr>
        <w:trPr>
          <w:trHeight w:val="28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Ойын бизнесіне салық 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96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оған 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 құжаттар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бергені үшін алынатын міндетті төлемдер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24110</w:t>
            </w:r>
          </w:p>
        </w:tc>
      </w:tr>
      <w:tr>
        <w:trPr>
          <w:trHeight w:val="3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24110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18724</w:t>
            </w:r>
          </w:p>
        </w:tc>
      </w:tr>
      <w:tr>
        <w:trPr>
          <w:trHeight w:val="3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5660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бөлігінің түсімдері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акциялардың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пакеттеріне дивидендтер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6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меншігіндегі мүлікті жалға беруден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кірістер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</w:t>
            </w:r>
          </w:p>
        </w:tc>
      </w:tr>
      <w:tr>
        <w:trPr>
          <w:trHeight w:val="15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Банкінің бюджетінен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салатын айыппұлдар, өсімпұлдар,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санкциялар, өндіріп алулар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10064</w:t>
            </w:r>
          </w:p>
        </w:tc>
      </w:tr>
      <w:tr>
        <w:trPr>
          <w:trHeight w:val="192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кәсіпорындарынан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түсімдері қоспағанда, 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қаржыландырылатын, сондай-ақ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 Ұлттық Банкінің бюджетінен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(шығыстар 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 мекемелер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салатын айыппұл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10064</w:t>
            </w:r>
          </w:p>
        </w:tc>
      </w:tr>
      <w:tr>
        <w:trPr>
          <w:trHeight w:val="39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7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7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32000</w:t>
            </w:r>
          </w:p>
        </w:tc>
      </w:tr>
      <w:tr>
        <w:trPr>
          <w:trHeight w:val="45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сату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сату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32000</w:t>
            </w:r>
          </w:p>
        </w:tc>
      </w:tr>
      <w:tr>
        <w:trPr>
          <w:trHeight w:val="37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32000</w:t>
            </w:r>
          </w:p>
        </w:tc>
      </w:tr>
      <w:tr>
        <w:trPr>
          <w:trHeight w:val="37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10324304</w:t>
            </w:r>
          </w:p>
        </w:tc>
      </w:tr>
      <w:tr>
        <w:trPr>
          <w:trHeight w:val="67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түсетін трансферттер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10324304</w:t>
            </w:r>
          </w:p>
        </w:tc>
      </w:tr>
      <w:tr>
        <w:trPr>
          <w:trHeight w:val="39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10324304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0"/>
        <w:gridCol w:w="786"/>
        <w:gridCol w:w="689"/>
        <w:gridCol w:w="9159"/>
        <w:gridCol w:w="1956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12763597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521546</w:t>
            </w:r>
          </w:p>
        </w:tc>
      </w:tr>
      <w:tr>
        <w:trPr>
          <w:trHeight w:val="88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орындайтын өкілдік, 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487079</w:t>
            </w:r>
          </w:p>
        </w:tc>
      </w:tr>
      <w:tr>
        <w:trPr>
          <w:trHeight w:val="6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17652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 қызметтер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12202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5450</w:t>
            </w:r>
          </w:p>
        </w:tc>
      </w:tr>
      <w:tr>
        <w:trPr>
          <w:trHeight w:val="6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111680</w:t>
            </w:r>
          </w:p>
        </w:tc>
      </w:tr>
      <w:tr>
        <w:trPr>
          <w:trHeight w:val="7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 қызметтер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83749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27931</w:t>
            </w:r>
          </w:p>
        </w:tc>
      </w:tr>
      <w:tr>
        <w:trPr>
          <w:trHeight w:val="5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ауыл(село), ауылдық(селолық)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357747</w:t>
            </w:r>
          </w:p>
        </w:tc>
      </w:tr>
      <w:tr>
        <w:trPr>
          <w:trHeight w:val="118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312807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44940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17294</w:t>
            </w:r>
          </w:p>
        </w:tc>
      </w:tr>
      <w:tr>
        <w:trPr>
          <w:trHeight w:val="6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15978</w:t>
            </w:r>
          </w:p>
        </w:tc>
      </w:tr>
      <w:tr>
        <w:trPr>
          <w:trHeight w:val="11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бюджетін орындау және ауданның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қаланың) коммуналдық меншігін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14478</w:t>
            </w:r>
          </w:p>
        </w:tc>
      </w:tr>
      <w:tr>
        <w:trPr>
          <w:trHeight w:val="6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мүлікті сатып алу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17173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17173</w:t>
            </w:r>
          </w:p>
        </w:tc>
      </w:tr>
      <w:tr>
        <w:trPr>
          <w:trHeight w:val="5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 қалыптастыру және дамыту және ауданды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қаланы)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16258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3447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3292</w:t>
            </w:r>
          </w:p>
        </w:tc>
      </w:tr>
      <w:tr>
        <w:trPr>
          <w:trHeight w:val="6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3292</w:t>
            </w:r>
          </w:p>
        </w:tc>
      </w:tr>
      <w:tr>
        <w:trPr>
          <w:trHeight w:val="6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іс-шаралар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3292</w:t>
            </w:r>
          </w:p>
        </w:tc>
      </w:tr>
      <w:tr>
        <w:trPr>
          <w:trHeight w:val="6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</w:tr>
      <w:tr>
        <w:trPr>
          <w:trHeight w:val="6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</w:tr>
      <w:tr>
        <w:trPr>
          <w:trHeight w:val="9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жағдайлардың алдын алу және оларды жою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4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мемлекеттік өртке қарсы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 құрылмаған елді мекендерде өрттердің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алу және оларды сөндіру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</w:tr>
      <w:tr>
        <w:trPr>
          <w:trHeight w:val="6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қылмыстық-атқару қызметі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қызметі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37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шаруашылық,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6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қозғалысы қауіпсіздігін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8595751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569843</w:t>
            </w:r>
          </w:p>
        </w:tc>
      </w:tr>
      <w:tr>
        <w:trPr>
          <w:trHeight w:val="6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569843</w:t>
            </w:r>
          </w:p>
        </w:tc>
      </w:tr>
      <w:tr>
        <w:trPr>
          <w:trHeight w:val="6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441530</w:t>
            </w:r>
          </w:p>
        </w:tc>
      </w:tr>
      <w:tr>
        <w:trPr>
          <w:trHeight w:val="151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жалпы үлгідегі, арнайы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(түзету), дарынды балалар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мамандандырылған, жетім балалар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ата-аналарының қамқорынсыз қалған балалар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балабақшалар, шағын орталықтар,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интернаттары, кәмелеттік жасқа толмағандарды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бейімдеу орталықтары тәрбиешілеріне біліктілік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үшін қосымша ақының мөлшерін ұлғайту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</w:t>
            </w:r>
          </w:p>
        </w:tc>
      </w:tr>
      <w:tr>
        <w:trPr>
          <w:trHeight w:val="15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тапсырысын іске асыруға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126662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6284392</w:t>
            </w:r>
          </w:p>
        </w:tc>
      </w:tr>
      <w:tr>
        <w:trPr>
          <w:trHeight w:val="88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42469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 тегін алып баруды және кері алып келуді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42469</w:t>
            </w:r>
          </w:p>
        </w:tc>
      </w:tr>
      <w:tr>
        <w:trPr>
          <w:trHeight w:val="6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6241923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білім беру 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6085268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жеткіншектерге қосымша білім беру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32350</w:t>
            </w:r>
          </w:p>
        </w:tc>
      </w:tr>
      <w:tr>
        <w:trPr>
          <w:trHeight w:val="67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"Назарбаев Зияткерлік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мектептері" ДБҰ-ның оқу бағдарламалары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біліктілікті арттырудан өткен мұғалімдерге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еңбекақыны арттыру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</w:t>
            </w:r>
          </w:p>
        </w:tc>
      </w:tr>
      <w:tr>
        <w:trPr>
          <w:trHeight w:val="187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орта, жалпыға бірдей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ұйымдарының (дарынды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 мамандандырылған (жалпы үлгідегі,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(түзету); жетім балаларға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ата-анасының қамқорлығынсыз қалған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 ұйымдар): мектептердің,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мектеп-интернаттарының мүғалімдеріне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 санаты үшін қосымша ақы мөлшерін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 ұлғайту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122121</w:t>
            </w:r>
          </w:p>
        </w:tc>
      </w:tr>
      <w:tr>
        <w:trPr>
          <w:trHeight w:val="6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кейінгі білім беру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49940</w:t>
            </w:r>
          </w:p>
        </w:tc>
      </w:tr>
      <w:tr>
        <w:trPr>
          <w:trHeight w:val="6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49940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49940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1691576</w:t>
            </w:r>
          </w:p>
        </w:tc>
      </w:tr>
      <w:tr>
        <w:trPr>
          <w:trHeight w:val="6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581138</w:t>
            </w:r>
          </w:p>
        </w:tc>
      </w:tr>
      <w:tr>
        <w:trPr>
          <w:trHeight w:val="6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581138</w:t>
            </w:r>
          </w:p>
        </w:tc>
      </w:tr>
      <w:tr>
        <w:trPr>
          <w:trHeight w:val="6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1110438</w:t>
            </w:r>
          </w:p>
        </w:tc>
      </w:tr>
      <w:tr>
        <w:trPr>
          <w:trHeight w:val="88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22976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мекемелерінде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жүйесін ақпараттандыру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24826</w:t>
            </w:r>
          </w:p>
        </w:tc>
      </w:tr>
      <w:tr>
        <w:trPr>
          <w:trHeight w:val="3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оқулықтар мен оқу-әдістемелік кешендерді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және жеткізу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89007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5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ата-аналарының қамқорынсыз қалған баланы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(балаларды) күтіп-ұстауға асыраушыларына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сайынғы ақшалай қаражат төлемдері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46026</w:t>
            </w:r>
          </w:p>
        </w:tc>
      </w:tr>
      <w:tr>
        <w:trPr>
          <w:trHeight w:val="6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ұйымдарында Интернетке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қолжетімділікті қамтамасыз ету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бағдарламалық қамтыммен қамтамасыз ету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4178</w:t>
            </w:r>
          </w:p>
        </w:tc>
      </w:tr>
      <w:tr>
        <w:trPr>
          <w:trHeight w:val="88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922475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527099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482274</w:t>
            </w:r>
          </w:p>
        </w:tc>
      </w:tr>
      <w:tr>
        <w:trPr>
          <w:trHeight w:val="88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 бағдарламалар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482274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78353</w:t>
            </w:r>
          </w:p>
        </w:tc>
      </w:tr>
      <w:tr>
        <w:trPr>
          <w:trHeight w:val="6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беру, әлеуметтік қамтамасыз ету,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 және ветеринар мамандарына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сатып алуға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заңнамасына сәйкес әлеуметтік көмек көрсету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45084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41802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104696</w:t>
            </w:r>
          </w:p>
        </w:tc>
      </w:tr>
      <w:tr>
        <w:trPr>
          <w:trHeight w:val="88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азаматтардың жекелеген топтарына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15051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қамтамасыз ету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11743</w:t>
            </w:r>
          </w:p>
        </w:tc>
      </w:tr>
      <w:tr>
        <w:trPr>
          <w:trHeight w:val="6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33308</w:t>
            </w:r>
          </w:p>
        </w:tc>
      </w:tr>
      <w:tr>
        <w:trPr>
          <w:trHeight w:val="6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103594</w:t>
            </w:r>
          </w:p>
        </w:tc>
      </w:tr>
      <w:tr>
        <w:trPr>
          <w:trHeight w:val="5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сәйкес, мұқтаж мүгедектерді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құралдармен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көмекшілермен қамтамасыз ету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21555</w:t>
            </w:r>
          </w:p>
        </w:tc>
      </w:tr>
      <w:tr>
        <w:trPr>
          <w:trHeight w:val="6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27088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салаларындағы өзге де қызметтер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44825</w:t>
            </w:r>
          </w:p>
        </w:tc>
      </w:tr>
      <w:tr>
        <w:trPr>
          <w:trHeight w:val="88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 бағдарламалар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44825</w:t>
            </w:r>
          </w:p>
        </w:tc>
      </w:tr>
      <w:tr>
        <w:trPr>
          <w:trHeight w:val="148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және халық үшін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іске асыру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39927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төлемдерді есептеу, төлеу мен жеткізу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ақы төлеу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3948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2348425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356880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ауыл(село), ауылдық(селолық)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84516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мекендерді дамыту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объектілерді жөндеу және абаттандыру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84516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 коммуналдық 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101456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қажеттіліктер үшін, оның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жолымен жер учаскелерін алып қою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осыған байланысты жылжымайтын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иеліктен айыру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</w:t>
            </w:r>
          </w:p>
        </w:tc>
      </w:tr>
      <w:tr>
        <w:trPr>
          <w:trHeight w:val="6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 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паспорттар дайындау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мекендерді дамыту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объектілерді жөндеу және абаттандыру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мекендерді дамыту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объектілерді реконструкциялау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бөлімі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81535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мемлекет мұқтажы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алу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81535</w:t>
            </w:r>
          </w:p>
        </w:tc>
      </w:tr>
      <w:tr>
        <w:trPr>
          <w:trHeight w:val="6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161251</w:t>
            </w:r>
          </w:p>
        </w:tc>
      </w:tr>
      <w:tr>
        <w:trPr>
          <w:trHeight w:val="88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үйін жобалау, салу және (немесе)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98856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дамыту, жайластыру және (немесе) сатып алу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59395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салу 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инспекциясы бөлімі 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9657</w:t>
            </w:r>
          </w:p>
        </w:tc>
      </w:tr>
      <w:tr>
        <w:trPr>
          <w:trHeight w:val="88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5407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88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Ортақ мүлікті техникалық тексеру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кондоминиумдар объектілеріне 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паспорттарды әзірлеу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1654488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 коммуналдық 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1654488</w:t>
            </w:r>
          </w:p>
        </w:tc>
      </w:tr>
      <w:tr>
        <w:trPr>
          <w:trHeight w:val="6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32114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242054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1380320</w:t>
            </w:r>
          </w:p>
        </w:tc>
      </w:tr>
      <w:tr>
        <w:trPr>
          <w:trHeight w:val="6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117859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117859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Елді- мекендерді абаттандыру 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137663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137663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86250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13473</w:t>
            </w:r>
          </w:p>
        </w:tc>
      </w:tr>
      <w:tr>
        <w:trPr>
          <w:trHeight w:val="6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жоқтарды жерлеу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3186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34754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кеңістік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153468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65166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65166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65166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4152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шынықтыру және спорт бөлімі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4152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 спорттық жарыстар өткізу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</w:t>
            </w:r>
          </w:p>
        </w:tc>
      </w:tr>
      <w:tr>
        <w:trPr>
          <w:trHeight w:val="15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қала) құрама командаларының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мүшелерін дайындау және олардың облыстық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жарыстарына қатысуы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3007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37911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33147</w:t>
            </w:r>
          </w:p>
        </w:tc>
      </w:tr>
      <w:tr>
        <w:trPr>
          <w:trHeight w:val="6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 ) кітапханалардың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27877</w:t>
            </w:r>
          </w:p>
        </w:tc>
      </w:tr>
      <w:tr>
        <w:trPr>
          <w:trHeight w:val="6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тілдерін дамыту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5270</w:t>
            </w:r>
          </w:p>
        </w:tc>
      </w:tr>
      <w:tr>
        <w:trPr>
          <w:trHeight w:val="6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 бөлімі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4764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саясат жүргізу жөніндегі қызметтер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4764</w:t>
            </w:r>
          </w:p>
        </w:tc>
      </w:tr>
      <w:tr>
        <w:trPr>
          <w:trHeight w:val="6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саясат жүргізу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2122</w:t>
            </w:r>
          </w:p>
        </w:tc>
      </w:tr>
      <w:tr>
        <w:trPr>
          <w:trHeight w:val="88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кеңістікті ұйымдастыру жөніндегі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46239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35044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6612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27742</w:t>
            </w:r>
          </w:p>
        </w:tc>
      </w:tr>
      <w:tr>
        <w:trPr>
          <w:trHeight w:val="6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 бөлімі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7516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нығайту және азаматтардың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сенімділігін қалыптастыру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6107</w:t>
            </w:r>
          </w:p>
        </w:tc>
      </w:tr>
      <w:tr>
        <w:trPr>
          <w:trHeight w:val="6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іске асыру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шынықтыру және спорт бөлімі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3679</w:t>
            </w:r>
          </w:p>
        </w:tc>
      </w:tr>
      <w:tr>
        <w:trPr>
          <w:trHeight w:val="88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 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3229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4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қорғау,жер қатынастары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195195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49205</w:t>
            </w:r>
          </w:p>
        </w:tc>
      </w:tr>
      <w:tr>
        <w:trPr>
          <w:trHeight w:val="88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қаланың)экономика 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10651</w:t>
            </w:r>
          </w:p>
        </w:tc>
      </w:tr>
      <w:tr>
        <w:trPr>
          <w:trHeight w:val="6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шараларды іске асыру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10651</w:t>
            </w:r>
          </w:p>
        </w:tc>
      </w:tr>
      <w:tr>
        <w:trPr>
          <w:trHeight w:val="6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бөлімі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15803</w:t>
            </w:r>
          </w:p>
        </w:tc>
      </w:tr>
      <w:tr>
        <w:trPr>
          <w:trHeight w:val="88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14853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6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22751</w:t>
            </w:r>
          </w:p>
        </w:tc>
      </w:tr>
      <w:tr>
        <w:trPr>
          <w:trHeight w:val="88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2389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істеуін қамтамасыз ету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жоюды ұйымдастыру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3440</w:t>
            </w:r>
          </w:p>
        </w:tc>
      </w:tr>
      <w:tr>
        <w:trPr>
          <w:trHeight w:val="12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жануарлардың, жануарлардан алынатын өнімдер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шикізаттың құнын иелеріне өтеу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4827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 іс-шараларды жүргізу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3382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46748</w:t>
            </w:r>
          </w:p>
        </w:tc>
      </w:tr>
      <w:tr>
        <w:trPr>
          <w:trHeight w:val="6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бөлімі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46748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қатынастарын реттеу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16541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алқаптарын бір түрден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екіншісіне ауыстыру жөніндегі жұмыстар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аймақтарға бөлу жөніндегі 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29302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кенттердің,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ауылдардың (селолардың),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округтердің шекарасын белгілеу кезінде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жүргізілетін жерге орналастыру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мен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саласындағы өзге де қызметтер 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99242</w:t>
            </w:r>
          </w:p>
        </w:tc>
      </w:tr>
      <w:tr>
        <w:trPr>
          <w:trHeight w:val="6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99242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99242</w:t>
            </w:r>
          </w:p>
        </w:tc>
      </w:tr>
      <w:tr>
        <w:trPr>
          <w:trHeight w:val="6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19308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19308</w:t>
            </w:r>
          </w:p>
        </w:tc>
      </w:tr>
      <w:tr>
        <w:trPr>
          <w:trHeight w:val="6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8786</w:t>
            </w:r>
          </w:p>
        </w:tc>
      </w:tr>
      <w:tr>
        <w:trPr>
          <w:trHeight w:val="88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8336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қала құрылысы бөлімі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10522</w:t>
            </w:r>
          </w:p>
        </w:tc>
      </w:tr>
      <w:tr>
        <w:trPr>
          <w:trHeight w:val="88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6572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3950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205645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205645</w:t>
            </w:r>
          </w:p>
        </w:tc>
      </w:tr>
      <w:tr>
        <w:trPr>
          <w:trHeight w:val="88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205645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ауылдарда (селоларда),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округтерде 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205645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56980</w:t>
            </w:r>
          </w:p>
        </w:tc>
      </w:tr>
      <w:tr>
        <w:trPr>
          <w:trHeight w:val="6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бөлімі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 дамыту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88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31284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"Өңірлерді дамыту"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шеңберінде өңірлерді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жәрдемдесу бойынша шараларды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31284</w:t>
            </w:r>
          </w:p>
        </w:tc>
      </w:tr>
      <w:tr>
        <w:trPr>
          <w:trHeight w:val="6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10486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органының резерві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10486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7650</w:t>
            </w:r>
          </w:p>
        </w:tc>
      </w:tr>
      <w:tr>
        <w:trPr>
          <w:trHeight w:val="12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6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қарыздар бойынша сыйақылар мен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төлемдерді төлеу бойынша борышына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131925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131925</w:t>
            </w:r>
          </w:p>
        </w:tc>
      </w:tr>
      <w:tr>
        <w:trPr>
          <w:trHeight w:val="6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131925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трансферттерді қайтару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131925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 беру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77094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қорғау,жер қатынастары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79839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79839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79839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үшін бюджеттік кредиттер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79839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2745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2745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2745</w:t>
            </w:r>
          </w:p>
        </w:tc>
      </w:tr>
      <w:tr>
        <w:trPr>
          <w:trHeight w:val="6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берілетін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0"/>
        <w:gridCol w:w="845"/>
        <w:gridCol w:w="748"/>
        <w:gridCol w:w="9005"/>
        <w:gridCol w:w="1992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7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IY. Қаржылық активтермен болатын операциялық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сальдо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Y. Бюджеттің тапшылығы (профицит)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-263652</w:t>
            </w:r>
          </w:p>
        </w:tc>
      </w:tr>
      <w:tr>
        <w:trPr>
          <w:trHeight w:val="66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YI. Бюджеттің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(профицитті пайдалану)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263652</w:t>
            </w:r>
          </w:p>
        </w:tc>
      </w:tr>
      <w:tr>
        <w:trPr>
          <w:trHeight w:val="36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82839</w:t>
            </w:r>
          </w:p>
        </w:tc>
      </w:tr>
      <w:tr>
        <w:trPr>
          <w:trHeight w:val="34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82839</w:t>
            </w:r>
          </w:p>
        </w:tc>
      </w:tr>
      <w:tr>
        <w:trPr>
          <w:trHeight w:val="36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82839</w:t>
            </w:r>
          </w:p>
        </w:tc>
      </w:tr>
      <w:tr>
        <w:trPr>
          <w:trHeight w:val="36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121584</w:t>
            </w:r>
          </w:p>
        </w:tc>
      </w:tr>
      <w:tr>
        <w:trPr>
          <w:trHeight w:val="36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121584</w:t>
            </w:r>
          </w:p>
        </w:tc>
      </w:tr>
      <w:tr>
        <w:trPr>
          <w:trHeight w:val="58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алдындағы борышын өтеу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120445</w:t>
            </w:r>
          </w:p>
        </w:tc>
      </w:tr>
      <w:tr>
        <w:trPr>
          <w:trHeight w:val="58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 пайдаланылмаған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қайтару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</w:t>
            </w:r>
          </w:p>
        </w:tc>
      </w:tr>
      <w:tr>
        <w:trPr>
          <w:trHeight w:val="42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302397</w:t>
            </w:r>
          </w:p>
        </w:tc>
      </w:tr>
      <w:tr>
        <w:trPr>
          <w:trHeight w:val="3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302397</w:t>
            </w:r>
          </w:p>
        </w:tc>
      </w:tr>
      <w:tr>
        <w:trPr>
          <w:trHeight w:val="31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302397</w:t>
            </w:r>
          </w:p>
        </w:tc>
      </w:tr>
    </w:tbl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Еңбекшіқазақ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мәслихатының 2011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"Еңбекшіқазақ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2012-2014 жылдарға арналған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аудандық 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61-1 шешімімен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2-қосымша</w:t>
      </w:r>
    </w:p>
    <w:bookmarkEnd w:id="3"/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Еңбекшіқазақ ауданының 2013 жылға арналған аудандық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7"/>
        <w:gridCol w:w="627"/>
        <w:gridCol w:w="703"/>
        <w:gridCol w:w="9229"/>
        <w:gridCol w:w="2034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7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10745861</w:t>
            </w:r>
          </w:p>
        </w:tc>
      </w:tr>
      <w:tr>
        <w:trPr>
          <w:trHeight w:val="10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2210316</w:t>
            </w:r>
          </w:p>
        </w:tc>
      </w:tr>
      <w:tr>
        <w:trPr>
          <w:trHeight w:val="10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1749600</w:t>
            </w:r>
          </w:p>
        </w:tc>
      </w:tr>
      <w:tr>
        <w:trPr>
          <w:trHeight w:val="10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1440200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және жеке кәсіпкерлердің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мүлкіне салынатын салық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33050</w:t>
            </w:r>
          </w:p>
        </w:tc>
      </w:tr>
      <w:tr>
        <w:trPr>
          <w:trHeight w:val="10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33500</w:t>
            </w:r>
          </w:p>
        </w:tc>
      </w:tr>
      <w:tr>
        <w:trPr>
          <w:trHeight w:val="10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266400</w:t>
            </w:r>
          </w:p>
        </w:tc>
      </w:tr>
      <w:tr>
        <w:trPr>
          <w:trHeight w:val="12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</w:t>
            </w:r>
          </w:p>
        </w:tc>
      </w:tr>
      <w:tr>
        <w:trPr>
          <w:trHeight w:val="18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ішкі салықтар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419569</w:t>
            </w:r>
          </w:p>
        </w:tc>
      </w:tr>
      <w:tr>
        <w:trPr>
          <w:trHeight w:val="10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364094</w:t>
            </w:r>
          </w:p>
        </w:tc>
      </w:tr>
      <w:tr>
        <w:trPr>
          <w:trHeight w:val="19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түсетін түсімдер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бетіне жақын көздердегі су ресурстарын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үшін төлем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алынатын алымдар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37575</w:t>
            </w:r>
          </w:p>
        </w:tc>
      </w:tr>
      <w:tr>
        <w:trPr>
          <w:trHeight w:val="9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Ойын бизнесіне салық 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</w:t>
            </w:r>
          </w:p>
        </w:tc>
      </w:tr>
      <w:tr>
        <w:trPr>
          <w:trHeight w:val="27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оған 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 құжаттар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бергені үшін алынатын міндетті төлемдер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41147</w:t>
            </w:r>
          </w:p>
        </w:tc>
      </w:tr>
      <w:tr>
        <w:trPr>
          <w:trHeight w:val="7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41147</w:t>
            </w:r>
          </w:p>
        </w:tc>
      </w:tr>
      <w:tr>
        <w:trPr>
          <w:trHeight w:val="9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24545</w:t>
            </w:r>
          </w:p>
        </w:tc>
      </w:tr>
      <w:tr>
        <w:trPr>
          <w:trHeight w:val="7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5725</w:t>
            </w:r>
          </w:p>
        </w:tc>
      </w:tr>
      <w:tr>
        <w:trPr>
          <w:trHeight w:val="9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бөлігінің түсімдері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акциялардың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пакеттеріне дивидендтер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16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түсетін кірістер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5650</w:t>
            </w:r>
          </w:p>
        </w:tc>
      </w:tr>
      <w:tr>
        <w:trPr>
          <w:trHeight w:val="45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Банкінің бюджетінен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салатын айыппұлдар, өсімпұлдар,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санкциялар, өндіріп алулар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15620</w:t>
            </w:r>
          </w:p>
        </w:tc>
      </w:tr>
      <w:tr>
        <w:trPr>
          <w:trHeight w:val="52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кәсіпорындарынан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түсімдері қоспағанда, 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қаржыландырылатын, сондай-ақ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 Ұлттық Банкінің бюджетінен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(шығыстар 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 мекемелер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салатын айыппұлдар, өсімпұлдар, санкциялар,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өндіріп алулар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15620</w:t>
            </w:r>
          </w:p>
        </w:tc>
      </w:tr>
      <w:tr>
        <w:trPr>
          <w:trHeight w:val="10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10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10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12100</w:t>
            </w:r>
          </w:p>
        </w:tc>
      </w:tr>
      <w:tr>
        <w:trPr>
          <w:trHeight w:val="15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3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12100</w:t>
            </w:r>
          </w:p>
        </w:tc>
      </w:tr>
      <w:tr>
        <w:trPr>
          <w:trHeight w:val="10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12100</w:t>
            </w:r>
          </w:p>
        </w:tc>
      </w:tr>
      <w:tr>
        <w:trPr>
          <w:trHeight w:val="10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8498900</w:t>
            </w:r>
          </w:p>
        </w:tc>
      </w:tr>
      <w:tr>
        <w:trPr>
          <w:trHeight w:val="18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түсетін трансферттер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8498900</w:t>
            </w:r>
          </w:p>
        </w:tc>
      </w:tr>
      <w:tr>
        <w:trPr>
          <w:trHeight w:val="10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8498900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0"/>
        <w:gridCol w:w="709"/>
        <w:gridCol w:w="650"/>
        <w:gridCol w:w="9195"/>
        <w:gridCol w:w="2036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</w:p>
        </w:tc>
        <w:tc>
          <w:tcPr>
            <w:tcW w:w="20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7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10808527</w:t>
            </w:r>
          </w:p>
        </w:tc>
      </w:tr>
      <w:tr>
        <w:trPr>
          <w:trHeight w:val="10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453305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орындайтын өкілдік, 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422371</w:t>
            </w:r>
          </w:p>
        </w:tc>
      </w:tr>
      <w:tr>
        <w:trPr>
          <w:trHeight w:val="15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12404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 қызметтер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12404</w:t>
            </w:r>
          </w:p>
        </w:tc>
      </w:tr>
      <w:tr>
        <w:trPr>
          <w:trHeight w:val="9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94526</w:t>
            </w:r>
          </w:p>
        </w:tc>
      </w:tr>
      <w:tr>
        <w:trPr>
          <w:trHeight w:val="16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 қызметтер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76336</w:t>
            </w:r>
          </w:p>
        </w:tc>
      </w:tr>
      <w:tr>
        <w:trPr>
          <w:trHeight w:val="9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18190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ауыл(село), ауылдық(селолық)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315441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315441</w:t>
            </w:r>
          </w:p>
        </w:tc>
      </w:tr>
      <w:tr>
        <w:trPr>
          <w:trHeight w:val="10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14610</w:t>
            </w:r>
          </w:p>
        </w:tc>
      </w:tr>
      <w:tr>
        <w:trPr>
          <w:trHeight w:val="10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11681</w:t>
            </w:r>
          </w:p>
        </w:tc>
      </w:tr>
      <w:tr>
        <w:trPr>
          <w:trHeight w:val="34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бюджетін орындау және ауданның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қаланың) коммуналдық меншігін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11681</w:t>
            </w:r>
          </w:p>
        </w:tc>
      </w:tr>
      <w:tr>
        <w:trPr>
          <w:trHeight w:val="9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2929</w:t>
            </w:r>
          </w:p>
        </w:tc>
      </w:tr>
      <w:tr>
        <w:trPr>
          <w:trHeight w:val="9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16324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16324</w:t>
            </w:r>
          </w:p>
        </w:tc>
      </w:tr>
      <w:tr>
        <w:trPr>
          <w:trHeight w:val="34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 қалыптастыру және дамыту және ауданды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қаланы)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16324</w:t>
            </w:r>
          </w:p>
        </w:tc>
      </w:tr>
      <w:tr>
        <w:trPr>
          <w:trHeight w:val="9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</w:t>
            </w:r>
          </w:p>
        </w:tc>
      </w:tr>
      <w:tr>
        <w:trPr>
          <w:trHeight w:val="9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</w:t>
            </w:r>
          </w:p>
        </w:tc>
      </w:tr>
      <w:tr>
        <w:trPr>
          <w:trHeight w:val="10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</w:t>
            </w:r>
          </w:p>
        </w:tc>
      </w:tr>
      <w:tr>
        <w:trPr>
          <w:trHeight w:val="16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іс-шаралар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</w:t>
            </w:r>
          </w:p>
        </w:tc>
      </w:tr>
      <w:tr>
        <w:trPr>
          <w:trHeight w:val="12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</w:tr>
      <w:tr>
        <w:trPr>
          <w:trHeight w:val="36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мемлекеттік өртке қарсы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 құрылмаған елді мекендерде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өрттердің алдын алу және оларды сөндіру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іс-шаралар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қылмыстық-атқару қызметі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5136</w:t>
            </w:r>
          </w:p>
        </w:tc>
      </w:tr>
      <w:tr>
        <w:trPr>
          <w:trHeight w:val="10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қызметі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5136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шаруашылық,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5136</w:t>
            </w:r>
          </w:p>
        </w:tc>
      </w:tr>
      <w:tr>
        <w:trPr>
          <w:trHeight w:val="9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қозғалысы қауіпсіздігін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5136</w:t>
            </w:r>
          </w:p>
        </w:tc>
      </w:tr>
      <w:tr>
        <w:trPr>
          <w:trHeight w:val="9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8041302</w:t>
            </w:r>
          </w:p>
        </w:tc>
      </w:tr>
      <w:tr>
        <w:trPr>
          <w:trHeight w:val="9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844100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бөлімі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844100</w:t>
            </w:r>
          </w:p>
        </w:tc>
      </w:tr>
      <w:tr>
        <w:trPr>
          <w:trHeight w:val="12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844100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мектепке дейінгі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ұйымдардың тәрбиешілеріне біліктілік 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қосымша ақының мөлшерін ұлғайту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6978727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59080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 тегін алып баруды және кері алып келуді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59080</w:t>
            </w:r>
          </w:p>
        </w:tc>
      </w:tr>
      <w:tr>
        <w:trPr>
          <w:trHeight w:val="16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бөлімі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6919647</w:t>
            </w:r>
          </w:p>
        </w:tc>
      </w:tr>
      <w:tr>
        <w:trPr>
          <w:trHeight w:val="9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білім беру 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6835285</w:t>
            </w:r>
          </w:p>
        </w:tc>
      </w:tr>
      <w:tr>
        <w:trPr>
          <w:trHeight w:val="12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жеткіншектерге қосымша білім беру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32446</w:t>
            </w:r>
          </w:p>
        </w:tc>
      </w:tr>
      <w:tr>
        <w:trPr>
          <w:trHeight w:val="36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"Назарбаев зияткерлік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мектептері" ДБҰ-ның оқу бағдарламалары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біліктілікті арттырудан өткен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мұғалімдерге еңбекақыны арттыру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мектеп мұғалімдеріне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 санаты үшін қосымша 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мөлшерін ұлғайту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51916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мекемелерінде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жүйесін ақпараттандыру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кейінгі білім беру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50213</w:t>
            </w:r>
          </w:p>
        </w:tc>
      </w:tr>
      <w:tr>
        <w:trPr>
          <w:trHeight w:val="15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бөлімі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50213</w:t>
            </w:r>
          </w:p>
        </w:tc>
      </w:tr>
      <w:tr>
        <w:trPr>
          <w:trHeight w:val="9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50213</w:t>
            </w:r>
          </w:p>
        </w:tc>
      </w:tr>
      <w:tr>
        <w:trPr>
          <w:trHeight w:val="9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168262</w:t>
            </w:r>
          </w:p>
        </w:tc>
      </w:tr>
      <w:tr>
        <w:trPr>
          <w:trHeight w:val="7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бөлімі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168262</w:t>
            </w:r>
          </w:p>
        </w:tc>
      </w:tr>
      <w:tr>
        <w:trPr>
          <w:trHeight w:val="16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мекемелерінде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жүйесін ақпараттандыру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26564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оқулықтар мен оқу-әдістемелік кешендерді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және жеткізу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80257</w:t>
            </w:r>
          </w:p>
        </w:tc>
      </w:tr>
      <w:tr>
        <w:trPr>
          <w:trHeight w:val="3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жетім баланы (жетім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балаларды) және -аналарының қамқорынсыз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қалған баланы (балаларды) күтіп-ұстауға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асыраушыларына ай сайынғы ақшалай қаражат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төлемдері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54965</w:t>
            </w:r>
          </w:p>
        </w:tc>
      </w:tr>
      <w:tr>
        <w:trPr>
          <w:trHeight w:val="16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ұйымдарында Интернетке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қолжетімділікті қамтамасыз ету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үйде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жабдықпен, бағдарламалық қамтыммен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6476</w:t>
            </w:r>
          </w:p>
        </w:tc>
      </w:tr>
      <w:tr>
        <w:trPr>
          <w:trHeight w:val="9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қамсыздандыру 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544499</w:t>
            </w:r>
          </w:p>
        </w:tc>
      </w:tr>
      <w:tr>
        <w:trPr>
          <w:trHeight w:val="9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502389</w:t>
            </w:r>
          </w:p>
        </w:tc>
      </w:tr>
      <w:tr>
        <w:trPr>
          <w:trHeight w:val="15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 бағдарламалар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502389</w:t>
            </w:r>
          </w:p>
        </w:tc>
      </w:tr>
      <w:tr>
        <w:trPr>
          <w:trHeight w:val="9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73649</w:t>
            </w:r>
          </w:p>
        </w:tc>
      </w:tr>
      <w:tr>
        <w:trPr>
          <w:trHeight w:val="40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беру, әлеуметтік қамтамасыз ету,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спорт мамандарына отын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алуға Қазақстан Республикасының заңнамасына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 әлеуметтік көмек көрсету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40895</w:t>
            </w:r>
          </w:p>
        </w:tc>
      </w:tr>
      <w:tr>
        <w:trPr>
          <w:trHeight w:val="9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43006</w:t>
            </w:r>
          </w:p>
        </w:tc>
      </w:tr>
      <w:tr>
        <w:trPr>
          <w:trHeight w:val="9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115644</w:t>
            </w:r>
          </w:p>
        </w:tc>
      </w:tr>
      <w:tr>
        <w:trPr>
          <w:trHeight w:val="16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мұқтаж 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топтарына әлеуметтік көмек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7626</w:t>
            </w:r>
          </w:p>
        </w:tc>
      </w:tr>
      <w:tr>
        <w:trPr>
          <w:trHeight w:val="15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9903</w:t>
            </w:r>
          </w:p>
        </w:tc>
      </w:tr>
      <w:tr>
        <w:trPr>
          <w:trHeight w:val="9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33470</w:t>
            </w:r>
          </w:p>
        </w:tc>
      </w:tr>
      <w:tr>
        <w:trPr>
          <w:trHeight w:val="9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131556</w:t>
            </w:r>
          </w:p>
        </w:tc>
      </w:tr>
      <w:tr>
        <w:trPr>
          <w:trHeight w:val="31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сәйкес, мұқтаж мүгедектерді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құралдармен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көмекшілермен қамтамасыз ету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18527</w:t>
            </w:r>
          </w:p>
        </w:tc>
      </w:tr>
      <w:tr>
        <w:trPr>
          <w:trHeight w:val="10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28113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салаларындағы өзге де қызметтер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42110</w:t>
            </w:r>
          </w:p>
        </w:tc>
      </w:tr>
      <w:tr>
        <w:trPr>
          <w:trHeight w:val="1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 бағдарламалар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42110</w:t>
            </w:r>
          </w:p>
        </w:tc>
      </w:tr>
      <w:tr>
        <w:trPr>
          <w:trHeight w:val="3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және халық үшін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іске асыру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36905</w:t>
            </w:r>
          </w:p>
        </w:tc>
      </w:tr>
      <w:tr>
        <w:trPr>
          <w:trHeight w:val="16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төлемдерді есептеу, төлеу мен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қызметтерге ақы төлеу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5205</w:t>
            </w:r>
          </w:p>
        </w:tc>
      </w:tr>
      <w:tr>
        <w:trPr>
          <w:trHeight w:val="9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761444</w:t>
            </w:r>
          </w:p>
        </w:tc>
      </w:tr>
      <w:tr>
        <w:trPr>
          <w:trHeight w:val="9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208500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 коммуналдық 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қажеттіліктер үшін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учаскелерін алып қою, соның ішінде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жолымен алып қою және осыған байланысты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жылжымайтын мүлікті иеліктен шығару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208500</w:t>
            </w:r>
          </w:p>
        </w:tc>
      </w:tr>
      <w:tr>
        <w:trPr>
          <w:trHeight w:val="16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үйін жобалау, салу және (немесе)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дамыту, жайластыру және (немесе) сатып алу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172500</w:t>
            </w:r>
          </w:p>
        </w:tc>
      </w:tr>
      <w:tr>
        <w:trPr>
          <w:trHeight w:val="10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 шеңберінде инженерлік коммуникациялық инфрақұрылымдарды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инспекциясы бөлімі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5798</w:t>
            </w:r>
          </w:p>
        </w:tc>
      </w:tr>
      <w:tr>
        <w:trPr>
          <w:trHeight w:val="16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5798</w:t>
            </w:r>
          </w:p>
        </w:tc>
      </w:tr>
      <w:tr>
        <w:trPr>
          <w:trHeight w:val="9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447995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 коммуналдық 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447995</w:t>
            </w:r>
          </w:p>
        </w:tc>
      </w:tr>
      <w:tr>
        <w:trPr>
          <w:trHeight w:val="9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46000</w:t>
            </w:r>
          </w:p>
        </w:tc>
      </w:tr>
      <w:tr>
        <w:trPr>
          <w:trHeight w:val="9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401995</w:t>
            </w:r>
          </w:p>
        </w:tc>
      </w:tr>
      <w:tr>
        <w:trPr>
          <w:trHeight w:val="9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 мекендерді абаттандыру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99151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99151</w:t>
            </w:r>
          </w:p>
        </w:tc>
      </w:tr>
      <w:tr>
        <w:trPr>
          <w:trHeight w:val="7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51521</w:t>
            </w:r>
          </w:p>
        </w:tc>
      </w:tr>
      <w:tr>
        <w:trPr>
          <w:trHeight w:val="7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13453</w:t>
            </w:r>
          </w:p>
        </w:tc>
      </w:tr>
      <w:tr>
        <w:trPr>
          <w:trHeight w:val="9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жоқтарды жерлеу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3410</w:t>
            </w:r>
          </w:p>
        </w:tc>
      </w:tr>
      <w:tr>
        <w:trPr>
          <w:trHeight w:val="7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30767</w:t>
            </w:r>
          </w:p>
        </w:tc>
      </w:tr>
      <w:tr>
        <w:trPr>
          <w:trHeight w:val="7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кеңістік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127961</w:t>
            </w:r>
          </w:p>
        </w:tc>
      </w:tr>
      <w:tr>
        <w:trPr>
          <w:trHeight w:val="7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67648</w:t>
            </w:r>
          </w:p>
        </w:tc>
      </w:tr>
      <w:tr>
        <w:trPr>
          <w:trHeight w:val="15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67648</w:t>
            </w:r>
          </w:p>
        </w:tc>
      </w:tr>
      <w:tr>
        <w:trPr>
          <w:trHeight w:val="9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67648</w:t>
            </w:r>
          </w:p>
        </w:tc>
      </w:tr>
      <w:tr>
        <w:trPr>
          <w:trHeight w:val="7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4444</w:t>
            </w:r>
          </w:p>
        </w:tc>
      </w:tr>
      <w:tr>
        <w:trPr>
          <w:trHeight w:val="13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4444</w:t>
            </w:r>
          </w:p>
        </w:tc>
      </w:tr>
      <w:tr>
        <w:trPr>
          <w:trHeight w:val="15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 спорттық жарыстар өткізу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3521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қала) құрама командаларының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мүшелерін дайындау және олардың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жарыстарына қатысуы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</w:t>
            </w:r>
          </w:p>
        </w:tc>
      </w:tr>
      <w:tr>
        <w:trPr>
          <w:trHeight w:val="7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55869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37380</w:t>
            </w:r>
          </w:p>
        </w:tc>
      </w:tr>
      <w:tr>
        <w:trPr>
          <w:trHeight w:val="7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 ) кітапханалардың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32059</w:t>
            </w:r>
          </w:p>
        </w:tc>
      </w:tr>
      <w:tr>
        <w:trPr>
          <w:trHeight w:val="15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тілдерін дамыту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5321</w:t>
            </w:r>
          </w:p>
        </w:tc>
      </w:tr>
      <w:tr>
        <w:trPr>
          <w:trHeight w:val="9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 бөлімі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5097</w:t>
            </w:r>
          </w:p>
        </w:tc>
      </w:tr>
      <w:tr>
        <w:trPr>
          <w:trHeight w:val="15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саясат жүргізу жөніндегі қызметтер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5097</w:t>
            </w:r>
          </w:p>
        </w:tc>
      </w:tr>
      <w:tr>
        <w:trPr>
          <w:trHeight w:val="15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кеңістікті ұйымдастыру жөніндегі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6201</w:t>
            </w:r>
          </w:p>
        </w:tc>
      </w:tr>
      <w:tr>
        <w:trPr>
          <w:trHeight w:val="15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6201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6201</w:t>
            </w:r>
          </w:p>
        </w:tc>
      </w:tr>
      <w:tr>
        <w:trPr>
          <w:trHeight w:val="9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 бөлімі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7191</w:t>
            </w:r>
          </w:p>
        </w:tc>
      </w:tr>
      <w:tr>
        <w:trPr>
          <w:trHeight w:val="3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нығайту және азаматтардың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сенімділігін қалыптастыру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6473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іске асыру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</w:t>
            </w:r>
          </w:p>
        </w:tc>
      </w:tr>
      <w:tr>
        <w:trPr>
          <w:trHeight w:val="10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183306</w:t>
            </w:r>
          </w:p>
        </w:tc>
      </w:tr>
      <w:tr>
        <w:trPr>
          <w:trHeight w:val="7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47985</w:t>
            </w:r>
          </w:p>
        </w:tc>
      </w:tr>
      <w:tr>
        <w:trPr>
          <w:trHeight w:val="15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9687</w:t>
            </w:r>
          </w:p>
        </w:tc>
      </w:tr>
      <w:tr>
        <w:trPr>
          <w:trHeight w:val="16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үшін бюджеттік кредиттер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шараларды іске асыру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9687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бөлімі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15019</w:t>
            </w:r>
          </w:p>
        </w:tc>
      </w:tr>
      <w:tr>
        <w:trPr>
          <w:trHeight w:val="16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15019</w:t>
            </w:r>
          </w:p>
        </w:tc>
      </w:tr>
      <w:tr>
        <w:trPr>
          <w:trHeight w:val="9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23279</w:t>
            </w:r>
          </w:p>
        </w:tc>
      </w:tr>
      <w:tr>
        <w:trPr>
          <w:trHeight w:val="16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15551</w:t>
            </w:r>
          </w:p>
        </w:tc>
      </w:tr>
      <w:tr>
        <w:trPr>
          <w:trHeight w:val="9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жоюды ұйымдастыру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жануарлардың, жануарлардан алынатын өнімдер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шикізаттың құнын иелеріне өтеу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</w:t>
            </w:r>
          </w:p>
        </w:tc>
      </w:tr>
      <w:tr>
        <w:trPr>
          <w:trHeight w:val="15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 іс-шараларды жүргізу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3619</w:t>
            </w:r>
          </w:p>
        </w:tc>
      </w:tr>
      <w:tr>
        <w:trPr>
          <w:trHeight w:val="9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32903</w:t>
            </w:r>
          </w:p>
        </w:tc>
      </w:tr>
      <w:tr>
        <w:trPr>
          <w:trHeight w:val="15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бөлімі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32903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қатынастарын реттеу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16894</w:t>
            </w:r>
          </w:p>
        </w:tc>
      </w:tr>
      <w:tr>
        <w:trPr>
          <w:trHeight w:val="16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алқаптарын бір түрден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екіншісіне ауыстыру жөніндегі жұмыстар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аймақтарға бөлу жөніндегі 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16009</w:t>
            </w:r>
          </w:p>
        </w:tc>
      </w:tr>
      <w:tr>
        <w:trPr>
          <w:trHeight w:val="2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кенттердің,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ауылдардың (селолардың),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округтердің шекарасын белгілеу кезінде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жүргізілетін жерге орналастыру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мен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өзге де қызметтер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102418</w:t>
            </w:r>
          </w:p>
        </w:tc>
      </w:tr>
      <w:tr>
        <w:trPr>
          <w:trHeight w:val="13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102418</w:t>
            </w:r>
          </w:p>
        </w:tc>
      </w:tr>
      <w:tr>
        <w:trPr>
          <w:trHeight w:val="9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102418</w:t>
            </w:r>
          </w:p>
        </w:tc>
      </w:tr>
      <w:tr>
        <w:trPr>
          <w:trHeight w:val="9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14799</w:t>
            </w:r>
          </w:p>
        </w:tc>
      </w:tr>
      <w:tr>
        <w:trPr>
          <w:trHeight w:val="7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14799</w:t>
            </w:r>
          </w:p>
        </w:tc>
      </w:tr>
      <w:tr>
        <w:trPr>
          <w:trHeight w:val="16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қала құрылысы бөлімі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6330</w:t>
            </w:r>
          </w:p>
        </w:tc>
      </w:tr>
      <w:tr>
        <w:trPr>
          <w:trHeight w:val="2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6330</w:t>
            </w:r>
          </w:p>
        </w:tc>
      </w:tr>
      <w:tr>
        <w:trPr>
          <w:trHeight w:val="9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8469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8469</w:t>
            </w:r>
          </w:p>
        </w:tc>
      </w:tr>
      <w:tr>
        <w:trPr>
          <w:trHeight w:val="9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178259</w:t>
            </w:r>
          </w:p>
        </w:tc>
      </w:tr>
      <w:tr>
        <w:trPr>
          <w:trHeight w:val="9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178259</w:t>
            </w:r>
          </w:p>
        </w:tc>
      </w:tr>
      <w:tr>
        <w:trPr>
          <w:trHeight w:val="16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178259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ауылдарда (селоларда),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округтерде 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178259</w:t>
            </w:r>
          </w:p>
        </w:tc>
      </w:tr>
      <w:tr>
        <w:trPr>
          <w:trHeight w:val="7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496441</w:t>
            </w:r>
          </w:p>
        </w:tc>
      </w:tr>
      <w:tr>
        <w:trPr>
          <w:trHeight w:val="9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6914</w:t>
            </w:r>
          </w:p>
        </w:tc>
      </w:tr>
      <w:tr>
        <w:trPr>
          <w:trHeight w:val="15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бөлімі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6914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 дамыту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6914</w:t>
            </w:r>
          </w:p>
        </w:tc>
      </w:tr>
      <w:tr>
        <w:trPr>
          <w:trHeight w:val="7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435870</w:t>
            </w:r>
          </w:p>
        </w:tc>
      </w:tr>
      <w:tr>
        <w:trPr>
          <w:trHeight w:val="42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ретінде "Өңірлерді дамыту"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өңірлердің экономикалық дамуына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жәрдемдесу жөніндегі шараларды іске асыруда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округтарды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мәселелерін шешу үшін іс-шараларды іске асыру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435870</w:t>
            </w:r>
          </w:p>
        </w:tc>
      </w:tr>
      <w:tr>
        <w:trPr>
          <w:trHeight w:val="9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19923</w:t>
            </w:r>
          </w:p>
        </w:tc>
      </w:tr>
      <w:tr>
        <w:trPr>
          <w:trHeight w:val="16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органының резерві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19923</w:t>
            </w:r>
          </w:p>
        </w:tc>
      </w:tr>
      <w:tr>
        <w:trPr>
          <w:trHeight w:val="16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қаржылық капиталын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немесе ұлғайту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7332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7332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бөлімі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26402</w:t>
            </w:r>
          </w:p>
        </w:tc>
      </w:tr>
      <w:tr>
        <w:trPr>
          <w:trHeight w:val="16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26402</w:t>
            </w:r>
          </w:p>
        </w:tc>
      </w:tr>
      <w:tr>
        <w:trPr>
          <w:trHeight w:val="10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трансферттерді қайтару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алулар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саласындағы еңбекақы төлеу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өзгеруіне байланысты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бюджеттерге берілетін ағымдағы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алдындағы борышын өтеу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 пайдаланылмаған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кредиттерді қайтару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8"/>
        <w:gridCol w:w="547"/>
        <w:gridCol w:w="547"/>
        <w:gridCol w:w="9432"/>
        <w:gridCol w:w="2066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7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2937</w:t>
            </w:r>
          </w:p>
        </w:tc>
      </w:tr>
      <w:tr>
        <w:trPr>
          <w:trHeight w:val="9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2937</w:t>
            </w:r>
          </w:p>
        </w:tc>
      </w:tr>
      <w:tr>
        <w:trPr>
          <w:trHeight w:val="9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2937</w:t>
            </w:r>
          </w:p>
        </w:tc>
      </w:tr>
      <w:tr>
        <w:trPr>
          <w:trHeight w:val="16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берілетін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8"/>
        <w:gridCol w:w="567"/>
        <w:gridCol w:w="587"/>
        <w:gridCol w:w="9327"/>
        <w:gridCol w:w="2111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7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Қаржылық активтермен болатын операциялық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сальдо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Бюджеттің тапшылығы (профицит)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-56792</w:t>
            </w:r>
          </w:p>
        </w:tc>
      </w:tr>
      <w:tr>
        <w:trPr>
          <w:trHeight w:val="18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Бюджеттің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(профицитті пайдалану)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56792</w:t>
            </w:r>
          </w:p>
        </w:tc>
      </w:tr>
      <w:tr>
        <w:trPr>
          <w:trHeight w:val="9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 Таза бюджеттік кредит беру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56792</w:t>
            </w:r>
          </w:p>
        </w:tc>
      </w:tr>
      <w:tr>
        <w:trPr>
          <w:trHeight w:val="9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56729</w:t>
            </w:r>
          </w:p>
        </w:tc>
      </w:tr>
      <w:tr>
        <w:trPr>
          <w:trHeight w:val="9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56729</w:t>
            </w:r>
          </w:p>
        </w:tc>
      </w:tr>
      <w:tr>
        <w:trPr>
          <w:trHeight w:val="9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56729</w:t>
            </w:r>
          </w:p>
        </w:tc>
      </w:tr>
      <w:tr>
        <w:trPr>
          <w:trHeight w:val="13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Еңбекшіқазақ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мәслихатының 2011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"Еңбекшіқазақ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2012-2014 жылдарға арналған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аудандық 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61-1 шешімімен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3-қосымша</w:t>
      </w:r>
    </w:p>
    <w:bookmarkEnd w:id="5"/>
    <w:bookmarkStart w:name="z1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Еңбекшіқазақ ауданының 2014 жылға арналған аудандық бюджеті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8"/>
        <w:gridCol w:w="629"/>
        <w:gridCol w:w="528"/>
        <w:gridCol w:w="9298"/>
        <w:gridCol w:w="2137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7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12628390</w:t>
            </w:r>
          </w:p>
        </w:tc>
      </w:tr>
      <w:tr>
        <w:trPr>
          <w:trHeight w:val="10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2275236</w:t>
            </w:r>
          </w:p>
        </w:tc>
      </w:tr>
      <w:tr>
        <w:trPr>
          <w:trHeight w:val="7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1790656</w:t>
            </w:r>
          </w:p>
        </w:tc>
      </w:tr>
      <w:tr>
        <w:trPr>
          <w:trHeight w:val="10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1459456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және жеке кәсіпкерлердің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мүлкіне салынатын салық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33050</w:t>
            </w:r>
          </w:p>
        </w:tc>
      </w:tr>
      <w:tr>
        <w:trPr>
          <w:trHeight w:val="10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34400</w:t>
            </w:r>
          </w:p>
        </w:tc>
      </w:tr>
      <w:tr>
        <w:trPr>
          <w:trHeight w:val="10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287000</w:t>
            </w:r>
          </w:p>
        </w:tc>
      </w:tr>
      <w:tr>
        <w:trPr>
          <w:trHeight w:val="7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9800</w:t>
            </w:r>
          </w:p>
        </w:tc>
      </w:tr>
      <w:tr>
        <w:trPr>
          <w:trHeight w:val="15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ішкі салықтар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443070</w:t>
            </w:r>
          </w:p>
        </w:tc>
      </w:tr>
      <w:tr>
        <w:trPr>
          <w:trHeight w:val="6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385320</w:t>
            </w:r>
          </w:p>
        </w:tc>
      </w:tr>
      <w:tr>
        <w:trPr>
          <w:trHeight w:val="16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түсетін түсімдер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</w:t>
            </w:r>
          </w:p>
        </w:tc>
      </w:tr>
      <w:tr>
        <w:trPr>
          <w:trHeight w:val="15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алынатын алымдар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39050</w:t>
            </w:r>
          </w:p>
        </w:tc>
      </w:tr>
      <w:tr>
        <w:trPr>
          <w:trHeight w:val="9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Ойын бизнесіне салық 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</w:t>
            </w:r>
          </w:p>
        </w:tc>
      </w:tr>
      <w:tr>
        <w:trPr>
          <w:trHeight w:val="3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оған 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 құжаттар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бергені үшін алынатын міндетті төлемдер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41510</w:t>
            </w:r>
          </w:p>
        </w:tc>
      </w:tr>
      <w:tr>
        <w:trPr>
          <w:trHeight w:val="10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41510</w:t>
            </w:r>
          </w:p>
        </w:tc>
      </w:tr>
      <w:tr>
        <w:trPr>
          <w:trHeight w:val="9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24910</w:t>
            </w:r>
          </w:p>
        </w:tc>
      </w:tr>
      <w:tr>
        <w:trPr>
          <w:trHeight w:val="9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5830</w:t>
            </w:r>
          </w:p>
        </w:tc>
      </w:tr>
      <w:tr>
        <w:trPr>
          <w:trHeight w:val="9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бөлігінің түсімдері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мемлекеттік кәсіпорындардың таза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кірісінің бір бөлігінің түсімдері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акциялардың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пакеттеріне дивидендтер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15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меншігіндегі мүлікті жалға беруден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кірістер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5750</w:t>
            </w:r>
          </w:p>
        </w:tc>
      </w:tr>
      <w:tr>
        <w:trPr>
          <w:trHeight w:val="43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Банкінің бюджетінен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салатын айыппұлдар, өсімпұлдар,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санкциялар, өндіріп алулар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15800</w:t>
            </w:r>
          </w:p>
        </w:tc>
      </w:tr>
      <w:tr>
        <w:trPr>
          <w:trHeight w:val="51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кәсіпорындарынан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түсімдері қоспағанда, 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қаржыландырылатын, сондай-ақ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 Ұлттық Банкінің бюджетінен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(шығыстар 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 мекемелер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салатын айыппұлдар, өсімпұлдар, санкциялар,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өндіріп алулар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15800</w:t>
            </w:r>
          </w:p>
        </w:tc>
      </w:tr>
      <w:tr>
        <w:trPr>
          <w:trHeight w:val="10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3280</w:t>
            </w:r>
          </w:p>
        </w:tc>
      </w:tr>
      <w:tr>
        <w:trPr>
          <w:trHeight w:val="10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3280</w:t>
            </w:r>
          </w:p>
        </w:tc>
      </w:tr>
      <w:tr>
        <w:trPr>
          <w:trHeight w:val="10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9700</w:t>
            </w:r>
          </w:p>
        </w:tc>
      </w:tr>
      <w:tr>
        <w:trPr>
          <w:trHeight w:val="15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сату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3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сату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9700</w:t>
            </w:r>
          </w:p>
        </w:tc>
      </w:tr>
      <w:tr>
        <w:trPr>
          <w:trHeight w:val="10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9700</w:t>
            </w:r>
          </w:p>
        </w:tc>
      </w:tr>
      <w:tr>
        <w:trPr>
          <w:trHeight w:val="10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10318544</w:t>
            </w:r>
          </w:p>
        </w:tc>
      </w:tr>
      <w:tr>
        <w:trPr>
          <w:trHeight w:val="18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түсетін трансферттер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10318544</w:t>
            </w:r>
          </w:p>
        </w:tc>
      </w:tr>
      <w:tr>
        <w:trPr>
          <w:trHeight w:val="10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10318544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0"/>
        <w:gridCol w:w="709"/>
        <w:gridCol w:w="651"/>
        <w:gridCol w:w="9114"/>
        <w:gridCol w:w="2116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</w:p>
        </w:tc>
        <w:tc>
          <w:tcPr>
            <w:tcW w:w="21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7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12695443</w:t>
            </w:r>
          </w:p>
        </w:tc>
      </w:tr>
      <w:tr>
        <w:trPr>
          <w:trHeight w:val="10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462323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орындайтын өкілдік, 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430513</w:t>
            </w:r>
          </w:p>
        </w:tc>
      </w:tr>
      <w:tr>
        <w:trPr>
          <w:trHeight w:val="15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12621</w:t>
            </w:r>
          </w:p>
        </w:tc>
      </w:tr>
      <w:tr>
        <w:trPr>
          <w:trHeight w:val="16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 қызметтер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12621</w:t>
            </w:r>
          </w:p>
        </w:tc>
      </w:tr>
      <w:tr>
        <w:trPr>
          <w:trHeight w:val="9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97840</w:t>
            </w:r>
          </w:p>
        </w:tc>
      </w:tr>
      <w:tr>
        <w:trPr>
          <w:trHeight w:val="16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 қызметтер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78377</w:t>
            </w:r>
          </w:p>
        </w:tc>
      </w:tr>
      <w:tr>
        <w:trPr>
          <w:trHeight w:val="9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19463</w:t>
            </w:r>
          </w:p>
        </w:tc>
      </w:tr>
      <w:tr>
        <w:trPr>
          <w:trHeight w:val="16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ауыл(село), ауылдық(селолық)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320052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320052</w:t>
            </w:r>
          </w:p>
        </w:tc>
      </w:tr>
      <w:tr>
        <w:trPr>
          <w:trHeight w:val="9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15099</w:t>
            </w:r>
          </w:p>
        </w:tc>
      </w:tr>
      <w:tr>
        <w:trPr>
          <w:trHeight w:val="9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11965</w:t>
            </w:r>
          </w:p>
        </w:tc>
      </w:tr>
      <w:tr>
        <w:trPr>
          <w:trHeight w:val="3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бюджетін орындау және ауданның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қаланың) коммуналдық меншігін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11965</w:t>
            </w:r>
          </w:p>
        </w:tc>
      </w:tr>
      <w:tr>
        <w:trPr>
          <w:trHeight w:val="9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3134</w:t>
            </w:r>
          </w:p>
        </w:tc>
      </w:tr>
      <w:tr>
        <w:trPr>
          <w:trHeight w:val="9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16711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16711</w:t>
            </w:r>
          </w:p>
        </w:tc>
      </w:tr>
      <w:tr>
        <w:trPr>
          <w:trHeight w:val="34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 қалыптастыру және дамыту және ауданды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қаланы)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16711</w:t>
            </w:r>
          </w:p>
        </w:tc>
      </w:tr>
      <w:tr>
        <w:trPr>
          <w:trHeight w:val="9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</w:t>
            </w:r>
          </w:p>
        </w:tc>
      </w:tr>
      <w:tr>
        <w:trPr>
          <w:trHeight w:val="9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</w:t>
            </w:r>
          </w:p>
        </w:tc>
      </w:tr>
      <w:tr>
        <w:trPr>
          <w:trHeight w:val="9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</w:t>
            </w:r>
          </w:p>
        </w:tc>
      </w:tr>
      <w:tr>
        <w:trPr>
          <w:trHeight w:val="16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іс-шаралар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</w:t>
            </w:r>
          </w:p>
        </w:tc>
      </w:tr>
      <w:tr>
        <w:trPr>
          <w:trHeight w:val="10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</w:t>
            </w:r>
          </w:p>
        </w:tc>
      </w:tr>
      <w:tr>
        <w:trPr>
          <w:trHeight w:val="37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мемлекеттік өртке қарсы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 құрылмаған елді мекендерде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өрттердің алдын алу және оларды сөндіру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іс-шаралар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</w:t>
            </w:r>
          </w:p>
        </w:tc>
      </w:tr>
      <w:tr>
        <w:trPr>
          <w:trHeight w:val="16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қылмыстық-атқару қызметі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5496</w:t>
            </w:r>
          </w:p>
        </w:tc>
      </w:tr>
      <w:tr>
        <w:trPr>
          <w:trHeight w:val="9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қызметі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5496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шаруашылық,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5496</w:t>
            </w:r>
          </w:p>
        </w:tc>
      </w:tr>
      <w:tr>
        <w:trPr>
          <w:trHeight w:val="10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қозғалысы қауіпсіздігін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5496</w:t>
            </w:r>
          </w:p>
        </w:tc>
      </w:tr>
      <w:tr>
        <w:trPr>
          <w:trHeight w:val="7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8897268</w:t>
            </w:r>
          </w:p>
        </w:tc>
      </w:tr>
      <w:tr>
        <w:trPr>
          <w:trHeight w:val="7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819928</w:t>
            </w:r>
          </w:p>
        </w:tc>
      </w:tr>
      <w:tr>
        <w:trPr>
          <w:trHeight w:val="16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бөлімі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819928</w:t>
            </w:r>
          </w:p>
        </w:tc>
      </w:tr>
      <w:tr>
        <w:trPr>
          <w:trHeight w:val="9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819928</w:t>
            </w:r>
          </w:p>
        </w:tc>
      </w:tr>
      <w:tr>
        <w:trPr>
          <w:trHeight w:val="3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мектепке дейінгі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ұйымдардың тәрбиешілеріне біліктілік 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қосымша ақының мөлшерін ұлғайту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7906060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63216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 тегін алып баруды және кері алып келуді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63216</w:t>
            </w:r>
          </w:p>
        </w:tc>
      </w:tr>
      <w:tr>
        <w:trPr>
          <w:trHeight w:val="16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бөлімі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7842844</w:t>
            </w:r>
          </w:p>
        </w:tc>
      </w:tr>
      <w:tr>
        <w:trPr>
          <w:trHeight w:val="10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білім беру 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7758380</w:t>
            </w:r>
          </w:p>
        </w:tc>
      </w:tr>
      <w:tr>
        <w:trPr>
          <w:trHeight w:val="12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жеткіншектерге қосымша білім беру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32548</w:t>
            </w:r>
          </w:p>
        </w:tc>
      </w:tr>
      <w:tr>
        <w:trPr>
          <w:trHeight w:val="34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9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"Назарбаев зияткерлік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мектептері" ДБҰ-ның оқу бағдарламалары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біліктілікті арттырудан өткен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мұғалімдерге еңбекақыны арттыру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9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мектеп мұғалімдеріне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 санаты үшін қосымша 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мөлшерін ұлғайту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51916</w:t>
            </w:r>
          </w:p>
        </w:tc>
      </w:tr>
      <w:tr>
        <w:trPr>
          <w:trHeight w:val="16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мекемелерінде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жүйесін ақпараттандыру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кейінгі білім беру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50505</w:t>
            </w:r>
          </w:p>
        </w:tc>
      </w:tr>
      <w:tr>
        <w:trPr>
          <w:trHeight w:val="16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бөлімі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50505</w:t>
            </w:r>
          </w:p>
        </w:tc>
      </w:tr>
      <w:tr>
        <w:trPr>
          <w:trHeight w:val="9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50505</w:t>
            </w:r>
          </w:p>
        </w:tc>
      </w:tr>
      <w:tr>
        <w:trPr>
          <w:trHeight w:val="9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120775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5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бөлімі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120775</w:t>
            </w:r>
          </w:p>
        </w:tc>
      </w:tr>
      <w:tr>
        <w:trPr>
          <w:trHeight w:val="16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мекемелерінде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жүйесін ақпараттандыру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28423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оқулықтар мен оқу-әдістемелік кешендерді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және жеткізу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85876</w:t>
            </w:r>
          </w:p>
        </w:tc>
      </w:tr>
      <w:tr>
        <w:trPr>
          <w:trHeight w:val="34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жетім баланы (жетім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балаларды) және -аналарының қамқорынсыз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қалған баланы (балаларды) күтіп-ұстауға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асыраушыларына ай сайынғы ақшалай қаражат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төлемдері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ұйымдарында Интернетке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қолжетімділікті қамтамасыз ету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үйде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жабдықпен, бағдарламалық қамтыммен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6476</w:t>
            </w:r>
          </w:p>
        </w:tc>
      </w:tr>
      <w:tr>
        <w:trPr>
          <w:trHeight w:val="9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574539</w:t>
            </w:r>
          </w:p>
        </w:tc>
      </w:tr>
      <w:tr>
        <w:trPr>
          <w:trHeight w:val="9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531553</w:t>
            </w:r>
          </w:p>
        </w:tc>
      </w:tr>
      <w:tr>
        <w:trPr>
          <w:trHeight w:val="15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 бағдарламалар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531553</w:t>
            </w:r>
          </w:p>
        </w:tc>
      </w:tr>
      <w:tr>
        <w:trPr>
          <w:trHeight w:val="9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79912</w:t>
            </w:r>
          </w:p>
        </w:tc>
      </w:tr>
      <w:tr>
        <w:trPr>
          <w:trHeight w:val="36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беру, әлеуметтік қамтамасыз ету,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спорт мамандарына отын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алуға Қазақстан Республикасының заңнамасына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 әлеуметтік көмек көрсету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43754</w:t>
            </w:r>
          </w:p>
        </w:tc>
      </w:tr>
      <w:tr>
        <w:trPr>
          <w:trHeight w:val="9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46022</w:t>
            </w:r>
          </w:p>
        </w:tc>
      </w:tr>
      <w:tr>
        <w:trPr>
          <w:trHeight w:val="9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123723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мұқтаж 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топтарына әлеуметтік көмек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8316</w:t>
            </w:r>
          </w:p>
        </w:tc>
      </w:tr>
      <w:tr>
        <w:trPr>
          <w:trHeight w:val="15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10596</w:t>
            </w:r>
          </w:p>
        </w:tc>
      </w:tr>
      <w:tr>
        <w:trPr>
          <w:trHeight w:val="7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33643</w:t>
            </w:r>
          </w:p>
        </w:tc>
      </w:tr>
      <w:tr>
        <w:trPr>
          <w:trHeight w:val="10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137233</w:t>
            </w:r>
          </w:p>
        </w:tc>
      </w:tr>
      <w:tr>
        <w:trPr>
          <w:trHeight w:val="31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сәйкес, мұқтаж мүгедектерді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құралдармен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көмекшілермен қамтамасыз ету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19216</w:t>
            </w:r>
          </w:p>
        </w:tc>
      </w:tr>
      <w:tr>
        <w:trPr>
          <w:trHeight w:val="10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29138</w:t>
            </w:r>
          </w:p>
        </w:tc>
      </w:tr>
      <w:tr>
        <w:trPr>
          <w:trHeight w:val="16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салаларындағы өзге де қызметтер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42986</w:t>
            </w:r>
          </w:p>
        </w:tc>
      </w:tr>
      <w:tr>
        <w:trPr>
          <w:trHeight w:val="15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 бағдарламалар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42986</w:t>
            </w:r>
          </w:p>
        </w:tc>
      </w:tr>
      <w:tr>
        <w:trPr>
          <w:trHeight w:val="3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және халық үшін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іске асыру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37449</w:t>
            </w:r>
          </w:p>
        </w:tc>
      </w:tr>
      <w:tr>
        <w:trPr>
          <w:trHeight w:val="16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төлемдерді есептеу, төлеу мен жеткізу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ақы төлеу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5537</w:t>
            </w:r>
          </w:p>
        </w:tc>
      </w:tr>
      <w:tr>
        <w:trPr>
          <w:trHeight w:val="9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1687892</w:t>
            </w:r>
          </w:p>
        </w:tc>
      </w:tr>
      <w:tr>
        <w:trPr>
          <w:trHeight w:val="7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383500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 коммуналдық 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қажеттіліктер үшін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учаскелерін алып қою, соның ішінде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жолымен алып қою және осыған байланысты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жылжымайтын мүлікті иеліктен шығару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383500</w:t>
            </w:r>
          </w:p>
        </w:tc>
      </w:tr>
      <w:tr>
        <w:trPr>
          <w:trHeight w:val="15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үйін жобалау, салу және (немесе)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</w:t>
            </w:r>
          </w:p>
        </w:tc>
      </w:tr>
      <w:tr>
        <w:trPr>
          <w:trHeight w:val="16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дамыту, жайластыру және (немесе) сатып алу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347500</w:t>
            </w:r>
          </w:p>
        </w:tc>
      </w:tr>
      <w:tr>
        <w:trPr>
          <w:trHeight w:val="7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салу 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коммуникациялық инфрақұрылымдарды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инспекциясы бөлімі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5895</w:t>
            </w:r>
          </w:p>
        </w:tc>
      </w:tr>
      <w:tr>
        <w:trPr>
          <w:trHeight w:val="15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5895</w:t>
            </w:r>
          </w:p>
        </w:tc>
      </w:tr>
      <w:tr>
        <w:trPr>
          <w:trHeight w:val="9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946000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 коммуналдық 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946000</w:t>
            </w:r>
          </w:p>
        </w:tc>
      </w:tr>
      <w:tr>
        <w:trPr>
          <w:trHeight w:val="7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9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920000</w:t>
            </w:r>
          </w:p>
        </w:tc>
      </w:tr>
      <w:tr>
        <w:trPr>
          <w:trHeight w:val="9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 мекендерді абаттандыру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352497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352497</w:t>
            </w:r>
          </w:p>
        </w:tc>
      </w:tr>
      <w:tr>
        <w:trPr>
          <w:trHeight w:val="7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55127</w:t>
            </w:r>
          </w:p>
        </w:tc>
      </w:tr>
      <w:tr>
        <w:trPr>
          <w:trHeight w:val="9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14394</w:t>
            </w:r>
          </w:p>
        </w:tc>
      </w:tr>
      <w:tr>
        <w:trPr>
          <w:trHeight w:val="12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жоқтарды жерлеу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3648</w:t>
            </w:r>
          </w:p>
        </w:tc>
      </w:tr>
      <w:tr>
        <w:trPr>
          <w:trHeight w:val="9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279328</w:t>
            </w:r>
          </w:p>
        </w:tc>
      </w:tr>
      <w:tr>
        <w:trPr>
          <w:trHeight w:val="7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кеңістік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132840</w:t>
            </w:r>
          </w:p>
        </w:tc>
      </w:tr>
      <w:tr>
        <w:trPr>
          <w:trHeight w:val="7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69394</w:t>
            </w:r>
          </w:p>
        </w:tc>
      </w:tr>
      <w:tr>
        <w:trPr>
          <w:trHeight w:val="15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69394</w:t>
            </w:r>
          </w:p>
        </w:tc>
      </w:tr>
      <w:tr>
        <w:trPr>
          <w:trHeight w:val="7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69394</w:t>
            </w:r>
          </w:p>
        </w:tc>
      </w:tr>
      <w:tr>
        <w:trPr>
          <w:trHeight w:val="7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4754</w:t>
            </w:r>
          </w:p>
        </w:tc>
      </w:tr>
      <w:tr>
        <w:trPr>
          <w:trHeight w:val="16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бөлімі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4754</w:t>
            </w:r>
          </w:p>
        </w:tc>
      </w:tr>
      <w:tr>
        <w:trPr>
          <w:trHeight w:val="15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 спорттық жарыстар өткізу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3767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қала) құрама командаларының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мүшелерін дайындау және олардың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жарыстарына қатысуы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</w:t>
            </w:r>
          </w:p>
        </w:tc>
      </w:tr>
      <w:tr>
        <w:trPr>
          <w:trHeight w:val="9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58692</w:t>
            </w:r>
          </w:p>
        </w:tc>
      </w:tr>
      <w:tr>
        <w:trPr>
          <w:trHeight w:val="13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39653</w:t>
            </w:r>
          </w:p>
        </w:tc>
      </w:tr>
      <w:tr>
        <w:trPr>
          <w:trHeight w:val="9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34278</w:t>
            </w:r>
          </w:p>
        </w:tc>
      </w:tr>
      <w:tr>
        <w:trPr>
          <w:trHeight w:val="16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тілдерін дамыту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5375</w:t>
            </w:r>
          </w:p>
        </w:tc>
      </w:tr>
      <w:tr>
        <w:trPr>
          <w:trHeight w:val="13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 бөлімі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5454</w:t>
            </w:r>
          </w:p>
        </w:tc>
      </w:tr>
      <w:tr>
        <w:trPr>
          <w:trHeight w:val="15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саясат жүргізу жөніндегі қызметтер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5454</w:t>
            </w:r>
          </w:p>
        </w:tc>
      </w:tr>
      <w:tr>
        <w:trPr>
          <w:trHeight w:val="15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саясат жүргізу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2122</w:t>
            </w:r>
          </w:p>
        </w:tc>
      </w:tr>
      <w:tr>
        <w:trPr>
          <w:trHeight w:val="16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кеңістікті ұйымдастыру жөніндегі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6263</w:t>
            </w:r>
          </w:p>
        </w:tc>
      </w:tr>
      <w:tr>
        <w:trPr>
          <w:trHeight w:val="15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6263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6263</w:t>
            </w:r>
          </w:p>
        </w:tc>
      </w:tr>
      <w:tr>
        <w:trPr>
          <w:trHeight w:val="9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3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 бөлімі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7322</w:t>
            </w:r>
          </w:p>
        </w:tc>
      </w:tr>
      <w:tr>
        <w:trPr>
          <w:trHeight w:val="31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нығайту және азаматтардың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сенімділігін қалыптастыру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6554</w:t>
            </w:r>
          </w:p>
        </w:tc>
      </w:tr>
      <w:tr>
        <w:trPr>
          <w:trHeight w:val="15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іске асыру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</w:t>
            </w:r>
          </w:p>
        </w:tc>
      </w:tr>
      <w:tr>
        <w:trPr>
          <w:trHeight w:val="10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174792</w:t>
            </w:r>
          </w:p>
        </w:tc>
      </w:tr>
      <w:tr>
        <w:trPr>
          <w:trHeight w:val="7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42941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11507</w:t>
            </w:r>
          </w:p>
        </w:tc>
      </w:tr>
      <w:tr>
        <w:trPr>
          <w:trHeight w:val="16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үшін бюджеттік кредиттер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шараларды іске асыру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11507</w:t>
            </w:r>
          </w:p>
        </w:tc>
      </w:tr>
      <w:tr>
        <w:trPr>
          <w:trHeight w:val="16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бөлімі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15198</w:t>
            </w:r>
          </w:p>
        </w:tc>
      </w:tr>
      <w:tr>
        <w:trPr>
          <w:trHeight w:val="16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15198</w:t>
            </w:r>
          </w:p>
        </w:tc>
      </w:tr>
      <w:tr>
        <w:trPr>
          <w:trHeight w:val="9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5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16236</w:t>
            </w:r>
          </w:p>
        </w:tc>
      </w:tr>
      <w:tr>
        <w:trPr>
          <w:trHeight w:val="16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7967</w:t>
            </w:r>
          </w:p>
        </w:tc>
      </w:tr>
      <w:tr>
        <w:trPr>
          <w:trHeight w:val="9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5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жоюды ұйымдастыру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</w:t>
            </w:r>
          </w:p>
        </w:tc>
      </w:tr>
      <w:tr>
        <w:trPr>
          <w:trHeight w:val="2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жануарлардың, жануарлардан алынатын өнімдер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шикізаттың құнын иелеріне өтеу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3435</w:t>
            </w:r>
          </w:p>
        </w:tc>
      </w:tr>
      <w:tr>
        <w:trPr>
          <w:trHeight w:val="16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 іс-шараларды жүргізу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3872</w:t>
            </w:r>
          </w:p>
        </w:tc>
      </w:tr>
      <w:tr>
        <w:trPr>
          <w:trHeight w:val="9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24312</w:t>
            </w:r>
          </w:p>
        </w:tc>
      </w:tr>
      <w:tr>
        <w:trPr>
          <w:trHeight w:val="15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бөлімі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24312</w:t>
            </w:r>
          </w:p>
        </w:tc>
      </w:tr>
      <w:tr>
        <w:trPr>
          <w:trHeight w:val="2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қатынастарын реттеу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17320</w:t>
            </w:r>
          </w:p>
        </w:tc>
      </w:tr>
      <w:tr>
        <w:trPr>
          <w:trHeight w:val="15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алқаптарын бір түрден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екіншісіне ауыстыру жөніндегі жұмыстар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аймақтарға бөлу жөніндегі 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6992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кенттердің,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ауылдардың (селолардың),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округтердің шекарасын белгілеу кезінде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жүргізілетін жерге орналастыру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мен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өзге де қызметтер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107539</w:t>
            </w:r>
          </w:p>
        </w:tc>
      </w:tr>
      <w:tr>
        <w:trPr>
          <w:trHeight w:val="16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107539</w:t>
            </w:r>
          </w:p>
        </w:tc>
      </w:tr>
      <w:tr>
        <w:trPr>
          <w:trHeight w:val="9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107539</w:t>
            </w:r>
          </w:p>
        </w:tc>
      </w:tr>
      <w:tr>
        <w:trPr>
          <w:trHeight w:val="7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58775</w:t>
            </w:r>
          </w:p>
        </w:tc>
      </w:tr>
      <w:tr>
        <w:trPr>
          <w:trHeight w:val="9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58775</w:t>
            </w:r>
          </w:p>
        </w:tc>
      </w:tr>
      <w:tr>
        <w:trPr>
          <w:trHeight w:val="15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қала құрылысы бөлімі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50163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6463</w:t>
            </w:r>
          </w:p>
        </w:tc>
      </w:tr>
      <w:tr>
        <w:trPr>
          <w:trHeight w:val="9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мекендердің бас жоспарлары схемаларын әзірлеу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43700</w:t>
            </w:r>
          </w:p>
        </w:tc>
      </w:tr>
      <w:tr>
        <w:trPr>
          <w:trHeight w:val="7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8612</w:t>
            </w:r>
          </w:p>
        </w:tc>
      </w:tr>
      <w:tr>
        <w:trPr>
          <w:trHeight w:val="16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8612</w:t>
            </w:r>
          </w:p>
        </w:tc>
      </w:tr>
      <w:tr>
        <w:trPr>
          <w:trHeight w:val="9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190737</w:t>
            </w:r>
          </w:p>
        </w:tc>
      </w:tr>
      <w:tr>
        <w:trPr>
          <w:trHeight w:val="9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190737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190737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ауылдарда (селоларда),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округтерде 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190737</w:t>
            </w:r>
          </w:p>
        </w:tc>
      </w:tr>
      <w:tr>
        <w:trPr>
          <w:trHeight w:val="9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508561</w:t>
            </w:r>
          </w:p>
        </w:tc>
      </w:tr>
      <w:tr>
        <w:trPr>
          <w:trHeight w:val="7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7026</w:t>
            </w:r>
          </w:p>
        </w:tc>
      </w:tr>
      <w:tr>
        <w:trPr>
          <w:trHeight w:val="16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бөлімі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7026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 дамыту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7026</w:t>
            </w:r>
          </w:p>
        </w:tc>
      </w:tr>
      <w:tr>
        <w:trPr>
          <w:trHeight w:val="7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467200</w:t>
            </w:r>
          </w:p>
        </w:tc>
      </w:tr>
      <w:tr>
        <w:trPr>
          <w:trHeight w:val="45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ретінде "Өңірлерді дамыту"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өңірлердің экономикалық дамуына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жәрдемдесу жөніндегі шараларды іске асыруда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округтарды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мәселелерін шешу үшін іс-шараларды іске асыру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467200</w:t>
            </w:r>
          </w:p>
        </w:tc>
      </w:tr>
      <w:tr>
        <w:trPr>
          <w:trHeight w:val="12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органының резерві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қаржылық капиталын қалыптастыру немесе ұлғайту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7474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7474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бөлімі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26861</w:t>
            </w:r>
          </w:p>
        </w:tc>
      </w:tr>
      <w:tr>
        <w:trPr>
          <w:trHeight w:val="16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26861</w:t>
            </w:r>
          </w:p>
        </w:tc>
      </w:tr>
      <w:tr>
        <w:trPr>
          <w:trHeight w:val="10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трансферттерді қайтару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алулар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саласындағы еңбекақы төлеу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өзгеруіне байланысты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бюджеттерге берілетін ағымдағы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алдындағы борышын өтеу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 пайдаланылмаған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кредиттерді қайтару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9"/>
        <w:gridCol w:w="549"/>
        <w:gridCol w:w="550"/>
        <w:gridCol w:w="9436"/>
        <w:gridCol w:w="2056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7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3143</w:t>
            </w:r>
          </w:p>
        </w:tc>
      </w:tr>
      <w:tr>
        <w:trPr>
          <w:trHeight w:val="9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3143</w:t>
            </w:r>
          </w:p>
        </w:tc>
      </w:tr>
      <w:tr>
        <w:trPr>
          <w:trHeight w:val="9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3143</w:t>
            </w:r>
          </w:p>
        </w:tc>
      </w:tr>
      <w:tr>
        <w:trPr>
          <w:trHeight w:val="16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берілетін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9"/>
        <w:gridCol w:w="570"/>
        <w:gridCol w:w="589"/>
        <w:gridCol w:w="9352"/>
        <w:gridCol w:w="2080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7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Қаржылық активтермен болатын операциялық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сальдо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Бюджеттің тапшылығы (профицит)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-60767</w:t>
            </w:r>
          </w:p>
        </w:tc>
      </w:tr>
      <w:tr>
        <w:trPr>
          <w:trHeight w:val="18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Бюджеттің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(профицитті пайдалану)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60767</w:t>
            </w:r>
          </w:p>
        </w:tc>
      </w:tr>
      <w:tr>
        <w:trPr>
          <w:trHeight w:val="9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 Таза бюджеттік кредит беру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60767</w:t>
            </w:r>
          </w:p>
        </w:tc>
      </w:tr>
      <w:tr>
        <w:trPr>
          <w:trHeight w:val="9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63910</w:t>
            </w:r>
          </w:p>
        </w:tc>
      </w:tr>
      <w:tr>
        <w:trPr>
          <w:trHeight w:val="9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63910</w:t>
            </w:r>
          </w:p>
        </w:tc>
      </w:tr>
      <w:tr>
        <w:trPr>
          <w:trHeight w:val="9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63910</w:t>
            </w:r>
          </w:p>
        </w:tc>
      </w:tr>
      <w:tr>
        <w:trPr>
          <w:trHeight w:val="13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Еңбекшіқазақ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мәслихатының 2011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"Еңбекшіқазақ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2012-2014 жылдарға арналған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аудандық 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61-1 шешімімен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4-қосымша</w:t>
      </w:r>
    </w:p>
    <w:bookmarkEnd w:id="7"/>
    <w:bookmarkStart w:name="z1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2012 жылға арналған аудандық бюджетінің даму бағдарламаларының</w:t>
      </w:r>
      <w:r>
        <w:br/>
      </w:r>
      <w:r>
        <w:rPr>
          <w:rFonts w:ascii="Times New Roman"/>
          <w:b/>
          <w:i w:val="false"/>
          <w:color w:val="000000"/>
        </w:rPr>
        <w:t>
тізбесі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0"/>
        <w:gridCol w:w="591"/>
        <w:gridCol w:w="691"/>
        <w:gridCol w:w="672"/>
        <w:gridCol w:w="10576"/>
      </w:tblGrid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7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7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</w:tr>
      <w:tr>
        <w:trPr>
          <w:trHeight w:val="7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9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9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</w:tr>
      <w:tr>
        <w:trPr>
          <w:trHeight w:val="9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</w:tr>
      <w:tr>
        <w:trPr>
          <w:trHeight w:val="18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үйін жобалау, салу және (немесе) сатып алу</w:t>
            </w:r>
          </w:p>
        </w:tc>
      </w:tr>
      <w:tr>
        <w:trPr>
          <w:trHeight w:val="18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10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</w:t>
            </w:r>
          </w:p>
        </w:tc>
      </w:tr>
      <w:tr>
        <w:trPr>
          <w:trHeight w:val="1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салу және (немесе) сатып алу</w:t>
            </w:r>
          </w:p>
        </w:tc>
      </w:tr>
      <w:tr>
        <w:trPr>
          <w:trHeight w:val="9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18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</w:tr>
      <w:tr>
        <w:trPr>
          <w:trHeight w:val="18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10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</w:tr>
      <w:tr>
        <w:trPr>
          <w:trHeight w:val="9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10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</w:tr>
    </w:tbl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Еңбекшіқазақ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мәслихатының 2011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"Еңбекшіқазақ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2012-2014 жылдарға арналған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аудандық 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61-1 шешімімен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5-қосымша</w:t>
      </w:r>
    </w:p>
    <w:bookmarkEnd w:id="9"/>
    <w:bookmarkStart w:name="z2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2012 жылға арналған аудандық бюджетті орындау процесінде</w:t>
      </w:r>
      <w:r>
        <w:br/>
      </w:r>
      <w:r>
        <w:rPr>
          <w:rFonts w:ascii="Times New Roman"/>
          <w:b/>
          <w:i w:val="false"/>
          <w:color w:val="000000"/>
        </w:rPr>
        <w:t>
секвестрлеуге жатпайтын аудандық бюджеттік бағдарламалар</w:t>
      </w:r>
      <w:r>
        <w:br/>
      </w:r>
      <w:r>
        <w:rPr>
          <w:rFonts w:ascii="Times New Roman"/>
          <w:b/>
          <w:i w:val="false"/>
          <w:color w:val="000000"/>
        </w:rPr>
        <w:t>
тізбесі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5-қосымша жаңа редакцияда - Алматы облысы Еңбекшіқазақ аудандық мәслихатының 2012.06.08 </w:t>
      </w:r>
      <w:r>
        <w:rPr>
          <w:rFonts w:ascii="Times New Roman"/>
          <w:b w:val="false"/>
          <w:i w:val="false"/>
          <w:color w:val="ff0000"/>
          <w:sz w:val="28"/>
        </w:rPr>
        <w:t>N 7-1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 жылдың 1 қаңтарынан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1"/>
        <w:gridCol w:w="740"/>
        <w:gridCol w:w="706"/>
        <w:gridCol w:w="687"/>
        <w:gridCol w:w="10246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0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функция</w:t>
            </w:r>
          </w:p>
        </w:tc>
      </w:tr>
      <w:tr>
        <w:trPr>
          <w:trHeight w:val="30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</w:tr>
      <w:tr>
        <w:trPr>
          <w:trHeight w:val="30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0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</w:tr>
      <w:tr>
        <w:trPr>
          <w:trHeight w:val="30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</w:tr>
      <w:tr>
        <w:trPr>
          <w:trHeight w:val="30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 облыстық маңызы бар қаланың) білім бөлімі</w:t>
            </w:r>
          </w:p>
        </w:tc>
      </w:tr>
      <w:tr>
        <w:trPr>
          <w:trHeight w:val="30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